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F47FC" w14:textId="40A83B8A" w:rsidR="004D64A8" w:rsidRPr="00AE0DBF" w:rsidRDefault="004C25A0" w:rsidP="001C435C">
      <w:pPr>
        <w:pStyle w:val="Title"/>
        <w:rPr>
          <w:lang w:val="en-GB"/>
        </w:rPr>
      </w:pPr>
      <w:bookmarkStart w:id="0" w:name="_GoBack"/>
      <w:bookmarkEnd w:id="0"/>
      <w:r>
        <w:rPr>
          <w:lang w:val="en-GB"/>
        </w:rPr>
        <w:t>TRAINER</w:t>
      </w:r>
      <w:r w:rsidR="00F61DEF" w:rsidRPr="00AE0DBF">
        <w:rPr>
          <w:lang w:val="en-GB"/>
        </w:rPr>
        <w:t>S</w:t>
      </w:r>
    </w:p>
    <w:p w14:paraId="31BA0E20" w14:textId="0A6CD848" w:rsidR="00747648" w:rsidRDefault="00CE6283" w:rsidP="001C435C">
      <w:pPr>
        <w:pStyle w:val="Title"/>
        <w:rPr>
          <w:sz w:val="32"/>
          <w:lang w:val="en-GB"/>
        </w:rPr>
      </w:pPr>
      <w:r w:rsidRPr="00AE0DBF">
        <w:rPr>
          <w:sz w:val="32"/>
          <w:lang w:val="en-GB"/>
        </w:rPr>
        <w:t xml:space="preserve">HOW </w:t>
      </w:r>
      <w:r w:rsidR="00FF734E">
        <w:rPr>
          <w:sz w:val="32"/>
          <w:lang w:val="en-GB"/>
        </w:rPr>
        <w:t xml:space="preserve">TO </w:t>
      </w:r>
      <w:r w:rsidR="0023730E">
        <w:rPr>
          <w:sz w:val="32"/>
          <w:lang w:val="en-GB"/>
        </w:rPr>
        <w:t xml:space="preserve">release </w:t>
      </w:r>
      <w:r w:rsidR="00747648">
        <w:rPr>
          <w:sz w:val="32"/>
          <w:lang w:val="en-GB"/>
        </w:rPr>
        <w:t>a placement supervison group (psg)</w:t>
      </w:r>
      <w:r w:rsidR="006275F9">
        <w:rPr>
          <w:sz w:val="32"/>
          <w:lang w:val="en-GB"/>
        </w:rPr>
        <w:t xml:space="preserve"> </w:t>
      </w:r>
      <w:r w:rsidR="002652C2">
        <w:rPr>
          <w:sz w:val="32"/>
          <w:lang w:val="en-GB"/>
        </w:rPr>
        <w:t xml:space="preserve">summary </w:t>
      </w:r>
      <w:r w:rsidR="000C72A1">
        <w:rPr>
          <w:sz w:val="32"/>
          <w:lang w:val="en-GB"/>
        </w:rPr>
        <w:t xml:space="preserve">for </w:t>
      </w:r>
      <w:r w:rsidR="002652C2">
        <w:rPr>
          <w:sz w:val="32"/>
          <w:lang w:val="en-GB"/>
        </w:rPr>
        <w:t xml:space="preserve">an individual </w:t>
      </w:r>
      <w:r w:rsidR="000C72A1">
        <w:rPr>
          <w:sz w:val="32"/>
          <w:lang w:val="en-GB"/>
        </w:rPr>
        <w:t>trainee</w:t>
      </w:r>
    </w:p>
    <w:p w14:paraId="5012D312" w14:textId="77777777" w:rsidR="003312ED" w:rsidRPr="00AE0DBF" w:rsidRDefault="00CE6283" w:rsidP="00CE6283">
      <w:pPr>
        <w:pStyle w:val="Heading2"/>
        <w:numPr>
          <w:ilvl w:val="0"/>
          <w:numId w:val="0"/>
        </w:numPr>
        <w:rPr>
          <w:lang w:val="en-GB"/>
        </w:rPr>
      </w:pPr>
      <w:r w:rsidRPr="00AE0DBF">
        <w:rPr>
          <w:lang w:val="en-GB"/>
        </w:rPr>
        <w:t>Step 1</w:t>
      </w:r>
    </w:p>
    <w:p w14:paraId="7D38438F" w14:textId="77777777" w:rsidR="001C435C" w:rsidRPr="00AE0DBF" w:rsidRDefault="003D5C1B" w:rsidP="004D64A8">
      <w:pPr>
        <w:spacing w:after="0"/>
        <w:rPr>
          <w:b/>
          <w:sz w:val="20"/>
          <w:lang w:val="en-GB"/>
        </w:rPr>
      </w:pPr>
      <w:r w:rsidRPr="00AE0DBF">
        <w:rPr>
          <w:b/>
          <w:sz w:val="20"/>
          <w:lang w:val="en-GB"/>
        </w:rPr>
        <w:t>Once logged into Turas, select the Portfolio application from your Turas Dashboard</w:t>
      </w:r>
    </w:p>
    <w:p w14:paraId="7284C5F9" w14:textId="77777777" w:rsidR="008926B3" w:rsidRPr="00AE0DBF" w:rsidRDefault="008926B3" w:rsidP="004D64A8">
      <w:pPr>
        <w:spacing w:after="0"/>
        <w:rPr>
          <w:lang w:val="en-GB"/>
        </w:rPr>
      </w:pPr>
    </w:p>
    <w:p w14:paraId="6AABD991" w14:textId="77777777" w:rsidR="001C435C" w:rsidRPr="00AE0DBF" w:rsidRDefault="003D5C1B" w:rsidP="001C435C">
      <w:pPr>
        <w:rPr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A59B3B" wp14:editId="0541170E">
                <wp:simplePos x="0" y="0"/>
                <wp:positionH relativeFrom="column">
                  <wp:posOffset>2088680</wp:posOffset>
                </wp:positionH>
                <wp:positionV relativeFrom="paragraph">
                  <wp:posOffset>2884557</wp:posOffset>
                </wp:positionV>
                <wp:extent cx="1715770" cy="533400"/>
                <wp:effectExtent l="38100" t="38100" r="3683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F859A9" id="Rectangle 2" o:spid="_x0000_s1026" style="position:absolute;margin-left:164.45pt;margin-top:227.15pt;width:135.1pt;height:4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" filled="f" strokecolor="#ffc000" strokeweight="6pt"/>
            </w:pict>
          </mc:Fallback>
        </mc:AlternateContent>
      </w:r>
      <w:r w:rsidR="00D47026" w:rsidRPr="00AE0DB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1E27DD" wp14:editId="78EC1077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5915025" cy="4981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3FD05" w14:textId="77777777" w:rsidR="00D47026" w:rsidRDefault="00F61D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FA44F" wp14:editId="248F22D3">
                                  <wp:extent cx="5748655" cy="4894028"/>
                                  <wp:effectExtent l="0" t="0" r="4445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8791" t="9043" r="61318" b="248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072" cy="490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E27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55pt;margin-top:14.45pt;width:465.75pt;height:392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">
                <v:textbox>
                  <w:txbxContent>
                    <w:p w14:paraId="7783FD05" w14:textId="77777777" w:rsidR="00D47026" w:rsidRDefault="00F61DEF">
                      <w:r>
                        <w:rPr>
                          <w:noProof/>
                        </w:rPr>
                        <w:drawing>
                          <wp:inline distT="0" distB="0" distL="0" distR="0" wp14:anchorId="003FA44F" wp14:editId="248F22D3">
                            <wp:extent cx="5748655" cy="4894028"/>
                            <wp:effectExtent l="0" t="0" r="4445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8791" t="9043" r="61318" b="248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072" cy="4907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8E97F0" w14:textId="77777777" w:rsidR="001C435C" w:rsidRPr="00AE0DBF" w:rsidRDefault="001C435C" w:rsidP="001C435C">
      <w:pPr>
        <w:rPr>
          <w:lang w:val="en-GB"/>
        </w:rPr>
      </w:pPr>
    </w:p>
    <w:p w14:paraId="0267940E" w14:textId="77777777" w:rsidR="00D47026" w:rsidRPr="00AE0DBF" w:rsidRDefault="00D47026" w:rsidP="00D47026">
      <w:pPr>
        <w:rPr>
          <w:lang w:val="en-GB"/>
        </w:rPr>
      </w:pPr>
      <w:r w:rsidRPr="00AE0DBF">
        <w:rPr>
          <w:lang w:val="en-GB"/>
        </w:rPr>
        <w:br w:type="page"/>
      </w:r>
    </w:p>
    <w:p w14:paraId="5AA78399" w14:textId="77777777" w:rsidR="003312ED" w:rsidRPr="00AE0DBF" w:rsidRDefault="00683ABE" w:rsidP="00CE6283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>S</w:t>
      </w:r>
      <w:r w:rsidR="00CE6283" w:rsidRPr="00AE0DBF">
        <w:rPr>
          <w:lang w:val="en-GB"/>
        </w:rPr>
        <w:t>tep 2</w:t>
      </w:r>
    </w:p>
    <w:p w14:paraId="4BA976F6" w14:textId="77777777" w:rsidR="00F44F32" w:rsidRDefault="00F44F32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3E627554" w14:textId="77777777" w:rsidR="0066482B" w:rsidRDefault="00683ABE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  <w:r w:rsidRPr="00AE0DBF">
        <w:rPr>
          <w:b/>
          <w:sz w:val="20"/>
          <w:lang w:val="en-GB"/>
        </w:rPr>
        <w:t xml:space="preserve">You will be taken to </w:t>
      </w:r>
      <w:r w:rsidR="00670D05">
        <w:rPr>
          <w:b/>
          <w:sz w:val="20"/>
          <w:lang w:val="en-GB"/>
        </w:rPr>
        <w:t>Educator Homepage</w:t>
      </w:r>
      <w:r w:rsidR="0066482B">
        <w:rPr>
          <w:b/>
          <w:sz w:val="20"/>
          <w:lang w:val="en-GB"/>
        </w:rPr>
        <w:t>.</w:t>
      </w:r>
    </w:p>
    <w:p w14:paraId="0816641B" w14:textId="31E61360" w:rsidR="002C1AE1" w:rsidRPr="0066482B" w:rsidRDefault="002C1AE1" w:rsidP="0066482B">
      <w:pPr>
        <w:pStyle w:val="ListParagraph"/>
        <w:numPr>
          <w:ilvl w:val="0"/>
          <w:numId w:val="19"/>
        </w:numPr>
        <w:tabs>
          <w:tab w:val="left" w:pos="960"/>
        </w:tabs>
        <w:spacing w:after="0"/>
        <w:rPr>
          <w:b/>
          <w:sz w:val="20"/>
          <w:lang w:val="en-GB"/>
        </w:rPr>
      </w:pPr>
      <w:r w:rsidRPr="0066482B">
        <w:rPr>
          <w:b/>
          <w:sz w:val="20"/>
          <w:lang w:val="en-GB"/>
        </w:rPr>
        <w:t>Select the trainee you wish to view.</w:t>
      </w:r>
    </w:p>
    <w:p w14:paraId="7713D508" w14:textId="77777777" w:rsidR="002C1AE1" w:rsidRDefault="002C1AE1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63453AE5" w14:textId="70379645" w:rsidR="00E969A2" w:rsidRDefault="00A04F05" w:rsidP="00EA7F17">
      <w:pPr>
        <w:tabs>
          <w:tab w:val="left" w:pos="960"/>
        </w:tabs>
        <w:spacing w:after="0"/>
        <w:rPr>
          <w:lang w:val="en-GB"/>
        </w:rPr>
      </w:pPr>
      <w:r>
        <w:rPr>
          <w:noProof/>
        </w:rPr>
        <w:drawing>
          <wp:inline distT="0" distB="0" distL="0" distR="0" wp14:anchorId="73976ACF" wp14:editId="6C383A9F">
            <wp:extent cx="6271146" cy="363091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39" t="4583" r="51831" b="20575"/>
                    <a:stretch/>
                  </pic:blipFill>
                  <pic:spPr bwMode="auto">
                    <a:xfrm>
                      <a:off x="0" y="0"/>
                      <a:ext cx="6330658" cy="366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2DFB2" w14:textId="77777777" w:rsidR="00F44F32" w:rsidRDefault="00F44F32">
      <w:pPr>
        <w:rPr>
          <w:lang w:val="en-GB"/>
        </w:rPr>
      </w:pPr>
    </w:p>
    <w:p w14:paraId="3F6A1D41" w14:textId="77777777" w:rsidR="00F44F32" w:rsidRDefault="00F44F32">
      <w:pPr>
        <w:rPr>
          <w:lang w:val="en-GB"/>
        </w:rPr>
      </w:pPr>
    </w:p>
    <w:p w14:paraId="1F8CC90F" w14:textId="29BC7F3D" w:rsidR="00E969A2" w:rsidRDefault="00E969A2">
      <w:pPr>
        <w:rPr>
          <w:lang w:val="en-GB"/>
        </w:rPr>
      </w:pPr>
      <w:r>
        <w:rPr>
          <w:lang w:val="en-GB"/>
        </w:rPr>
        <w:br w:type="page"/>
      </w:r>
    </w:p>
    <w:p w14:paraId="27325196" w14:textId="5F311F19" w:rsidR="00E969A2" w:rsidRPr="00AE0DBF" w:rsidRDefault="00E969A2" w:rsidP="00E969A2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 xml:space="preserve">Step </w:t>
      </w:r>
      <w:r w:rsidR="0066482B">
        <w:rPr>
          <w:lang w:val="en-GB"/>
        </w:rPr>
        <w:t>3</w:t>
      </w:r>
    </w:p>
    <w:p w14:paraId="096F7C15" w14:textId="77777777" w:rsidR="0066482B" w:rsidRDefault="0066482B" w:rsidP="00E969A2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5BDE3DF0" w14:textId="2F806E9A" w:rsidR="00250293" w:rsidRDefault="00792EA8" w:rsidP="00FB0F44">
      <w:pPr>
        <w:pStyle w:val="ListParagraph"/>
        <w:numPr>
          <w:ilvl w:val="0"/>
          <w:numId w:val="19"/>
        </w:numPr>
        <w:tabs>
          <w:tab w:val="left" w:pos="960"/>
        </w:tabs>
        <w:spacing w:after="0"/>
        <w:rPr>
          <w:b/>
          <w:sz w:val="20"/>
          <w:lang w:val="en-GB"/>
        </w:rPr>
      </w:pPr>
      <w:r w:rsidRPr="00FB0F44">
        <w:rPr>
          <w:b/>
          <w:sz w:val="20"/>
          <w:lang w:val="en-GB"/>
        </w:rPr>
        <w:t xml:space="preserve">Select </w:t>
      </w:r>
      <w:r w:rsidR="00F21E07" w:rsidRPr="00FB0F44">
        <w:rPr>
          <w:b/>
          <w:sz w:val="20"/>
          <w:lang w:val="en-GB"/>
        </w:rPr>
        <w:t xml:space="preserve">the </w:t>
      </w:r>
      <w:r w:rsidRPr="00FB0F44">
        <w:rPr>
          <w:b/>
          <w:sz w:val="20"/>
          <w:lang w:val="en-GB"/>
        </w:rPr>
        <w:t>P</w:t>
      </w:r>
      <w:r w:rsidR="00671D8C" w:rsidRPr="00FB0F44">
        <w:rPr>
          <w:b/>
          <w:sz w:val="20"/>
          <w:lang w:val="en-GB"/>
        </w:rPr>
        <w:t>SG</w:t>
      </w:r>
      <w:r w:rsidR="00F21E07" w:rsidRPr="00FB0F44">
        <w:rPr>
          <w:b/>
          <w:sz w:val="20"/>
          <w:lang w:val="en-GB"/>
        </w:rPr>
        <w:t xml:space="preserve"> tab</w:t>
      </w:r>
    </w:p>
    <w:p w14:paraId="6D1FC3B7" w14:textId="3B00E75B" w:rsidR="00FB0F44" w:rsidRPr="00FB0F44" w:rsidRDefault="00FB0F44" w:rsidP="00FB0F44">
      <w:pPr>
        <w:pStyle w:val="ListParagraph"/>
        <w:numPr>
          <w:ilvl w:val="0"/>
          <w:numId w:val="19"/>
        </w:num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>Scroll to PSG Summary</w:t>
      </w:r>
    </w:p>
    <w:p w14:paraId="103F31ED" w14:textId="636AFB6E" w:rsidR="00DA289B" w:rsidRDefault="00DA289B" w:rsidP="00BD063D">
      <w:pPr>
        <w:tabs>
          <w:tab w:val="left" w:pos="960"/>
        </w:tabs>
        <w:spacing w:after="0"/>
        <w:rPr>
          <w:lang w:val="en-GB"/>
        </w:rPr>
      </w:pPr>
    </w:p>
    <w:p w14:paraId="1A3C9CDB" w14:textId="79140089" w:rsidR="00DA289B" w:rsidRDefault="0066482B" w:rsidP="00BD063D">
      <w:pPr>
        <w:tabs>
          <w:tab w:val="left" w:pos="960"/>
        </w:tabs>
        <w:spacing w:after="0"/>
        <w:rPr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409481" wp14:editId="314F58A5">
                <wp:simplePos x="0" y="0"/>
                <wp:positionH relativeFrom="margin">
                  <wp:posOffset>4278450</wp:posOffset>
                </wp:positionH>
                <wp:positionV relativeFrom="paragraph">
                  <wp:posOffset>1570516</wp:posOffset>
                </wp:positionV>
                <wp:extent cx="511715" cy="110604"/>
                <wp:effectExtent l="38100" t="19050" r="22225" b="800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15" cy="1106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FE3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36.9pt;margin-top:123.65pt;width:40.3pt;height:8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DA289B">
        <w:rPr>
          <w:noProof/>
        </w:rPr>
        <w:drawing>
          <wp:inline distT="0" distB="0" distL="0" distR="0" wp14:anchorId="33039BE2" wp14:editId="4DD823C2">
            <wp:extent cx="6148316" cy="1861185"/>
            <wp:effectExtent l="0" t="0" r="508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53" t="21061" r="52211" b="42199"/>
                    <a:stretch/>
                  </pic:blipFill>
                  <pic:spPr bwMode="auto">
                    <a:xfrm>
                      <a:off x="0" y="0"/>
                      <a:ext cx="6170917" cy="186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1F1BB" w14:textId="67FD7ADC" w:rsidR="00DA289B" w:rsidRPr="00C0296F" w:rsidRDefault="00DA289B" w:rsidP="00BD063D">
      <w:pPr>
        <w:tabs>
          <w:tab w:val="left" w:pos="960"/>
        </w:tabs>
        <w:spacing w:after="0"/>
        <w:rPr>
          <w:rFonts w:cstheme="minorHAnsi"/>
          <w:sz w:val="20"/>
          <w:szCs w:val="20"/>
          <w:lang w:val="en-GB"/>
        </w:rPr>
      </w:pPr>
    </w:p>
    <w:p w14:paraId="15E33923" w14:textId="0F15FF56" w:rsidR="002652C2" w:rsidRDefault="002652C2">
      <w:pPr>
        <w:rPr>
          <w:b/>
          <w:noProof/>
        </w:rPr>
      </w:pPr>
      <w:r>
        <w:rPr>
          <w:b/>
          <w:noProof/>
        </w:rPr>
        <w:br w:type="page"/>
      </w:r>
    </w:p>
    <w:p w14:paraId="4913A2FF" w14:textId="314516AF" w:rsidR="00222988" w:rsidRPr="00AE0DBF" w:rsidRDefault="00222988" w:rsidP="00222988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 xml:space="preserve">Step </w:t>
      </w:r>
      <w:r>
        <w:rPr>
          <w:lang w:val="en-GB"/>
        </w:rPr>
        <w:t>4</w:t>
      </w:r>
    </w:p>
    <w:p w14:paraId="1160DBB8" w14:textId="77777777" w:rsidR="00222988" w:rsidRDefault="00222988" w:rsidP="00222988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20A66A76" w14:textId="397D3EA0" w:rsidR="00222988" w:rsidRPr="00FB0F44" w:rsidRDefault="00F62A1B" w:rsidP="00FB0F44">
      <w:pPr>
        <w:pStyle w:val="ListParagraph"/>
        <w:numPr>
          <w:ilvl w:val="0"/>
          <w:numId w:val="33"/>
        </w:numPr>
        <w:tabs>
          <w:tab w:val="left" w:pos="960"/>
        </w:tabs>
        <w:spacing w:after="0"/>
        <w:rPr>
          <w:b/>
          <w:sz w:val="20"/>
          <w:lang w:val="en-GB"/>
        </w:rPr>
      </w:pPr>
      <w:r w:rsidRPr="00FB0F44">
        <w:rPr>
          <w:b/>
          <w:sz w:val="20"/>
          <w:lang w:val="en-GB"/>
        </w:rPr>
        <w:t xml:space="preserve">Click – Create </w:t>
      </w:r>
      <w:r w:rsidR="002652C2" w:rsidRPr="00FB0F44">
        <w:rPr>
          <w:b/>
          <w:sz w:val="20"/>
          <w:lang w:val="en-GB"/>
        </w:rPr>
        <w:t xml:space="preserve">PSG Summary </w:t>
      </w:r>
    </w:p>
    <w:p w14:paraId="14D840B7" w14:textId="77777777" w:rsidR="002652C2" w:rsidRDefault="002652C2" w:rsidP="002652C2">
      <w:pPr>
        <w:tabs>
          <w:tab w:val="left" w:pos="960"/>
        </w:tabs>
        <w:spacing w:after="0"/>
        <w:rPr>
          <w:b/>
          <w:noProof/>
        </w:rPr>
      </w:pPr>
    </w:p>
    <w:p w14:paraId="65580BC8" w14:textId="34BAB9CF" w:rsidR="00566AAE" w:rsidRDefault="00FD62F9" w:rsidP="00437186">
      <w:pPr>
        <w:rPr>
          <w:b/>
          <w:noProof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F0D250" wp14:editId="06192E68">
                <wp:simplePos x="0" y="0"/>
                <wp:positionH relativeFrom="margin">
                  <wp:posOffset>1630644</wp:posOffset>
                </wp:positionH>
                <wp:positionV relativeFrom="paragraph">
                  <wp:posOffset>738864</wp:posOffset>
                </wp:positionV>
                <wp:extent cx="1174012" cy="546513"/>
                <wp:effectExtent l="38100" t="19050" r="26670" b="444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012" cy="54651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3BA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28.4pt;margin-top:58.2pt;width:92.45pt;height:43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222988">
        <w:rPr>
          <w:noProof/>
        </w:rPr>
        <w:drawing>
          <wp:inline distT="0" distB="0" distL="0" distR="0" wp14:anchorId="08B94F2E" wp14:editId="2523422C">
            <wp:extent cx="6092456" cy="2817254"/>
            <wp:effectExtent l="0" t="0" r="381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500" r="1238" b="5165"/>
                    <a:stretch/>
                  </pic:blipFill>
                  <pic:spPr bwMode="auto">
                    <a:xfrm>
                      <a:off x="0" y="0"/>
                      <a:ext cx="6103218" cy="282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7AD1C" w14:textId="77777777" w:rsidR="00AA20A2" w:rsidRDefault="00AA20A2">
      <w:pPr>
        <w:rPr>
          <w:b/>
          <w:noProof/>
        </w:rPr>
      </w:pPr>
    </w:p>
    <w:p w14:paraId="5F59690F" w14:textId="0E5D4FD2" w:rsidR="001A5CD5" w:rsidRDefault="00BA710A" w:rsidP="00866C68">
      <w:r>
        <w:t xml:space="preserve">The Tickets Table allows the creator of the PSG to </w:t>
      </w:r>
    </w:p>
    <w:p w14:paraId="6C952125" w14:textId="77777777" w:rsidR="00390402" w:rsidRDefault="00390402" w:rsidP="00390402">
      <w:pPr>
        <w:pStyle w:val="ListParagraph"/>
        <w:numPr>
          <w:ilvl w:val="0"/>
          <w:numId w:val="33"/>
        </w:numPr>
      </w:pPr>
      <w:r>
        <w:t>View the details of the request</w:t>
      </w:r>
    </w:p>
    <w:p w14:paraId="1C99C3A3" w14:textId="77777777" w:rsidR="00390402" w:rsidRDefault="00390402" w:rsidP="00390402">
      <w:pPr>
        <w:pStyle w:val="ListParagraph"/>
        <w:numPr>
          <w:ilvl w:val="0"/>
          <w:numId w:val="33"/>
        </w:numPr>
      </w:pPr>
      <w:r>
        <w:t>Send a reminder to the Assessor to complete a PSG for a trainee</w:t>
      </w:r>
    </w:p>
    <w:p w14:paraId="2CCBE583" w14:textId="0BE0FBA5" w:rsidR="00E900E8" w:rsidRDefault="00E900E8" w:rsidP="00E900E8">
      <w:pPr>
        <w:pStyle w:val="ListParagraph"/>
        <w:numPr>
          <w:ilvl w:val="0"/>
          <w:numId w:val="33"/>
        </w:numPr>
      </w:pPr>
      <w:r>
        <w:t>Delete Incomplete tickets</w:t>
      </w:r>
    </w:p>
    <w:p w14:paraId="5122900E" w14:textId="659717FA" w:rsidR="00390402" w:rsidRDefault="00390402" w:rsidP="00390402">
      <w:r>
        <w:t>Click in the appropriate action required</w:t>
      </w:r>
    </w:p>
    <w:p w14:paraId="54CDDD72" w14:textId="10A42960" w:rsidR="004F2299" w:rsidRDefault="00E25EED" w:rsidP="00866C68"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62F1CB" wp14:editId="548862DC">
                <wp:simplePos x="0" y="0"/>
                <wp:positionH relativeFrom="margin">
                  <wp:posOffset>4749805</wp:posOffset>
                </wp:positionH>
                <wp:positionV relativeFrom="paragraph">
                  <wp:posOffset>520700</wp:posOffset>
                </wp:positionV>
                <wp:extent cx="985155" cy="700412"/>
                <wp:effectExtent l="46990" t="10160" r="14605" b="527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85155" cy="70041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96DE" id="Straight Arrow Connector 16" o:spid="_x0000_s1026" type="#_x0000_t32" style="position:absolute;margin-left:374pt;margin-top:41pt;width:77.55pt;height:55.1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4F2299">
        <w:rPr>
          <w:noProof/>
        </w:rPr>
        <w:drawing>
          <wp:inline distT="0" distB="0" distL="0" distR="0" wp14:anchorId="032B7BD3" wp14:editId="0474DD5D">
            <wp:extent cx="5941653" cy="1940943"/>
            <wp:effectExtent l="0" t="0" r="254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553" b="32340"/>
                    <a:stretch/>
                  </pic:blipFill>
                  <pic:spPr bwMode="auto">
                    <a:xfrm>
                      <a:off x="0" y="0"/>
                      <a:ext cx="5943600" cy="194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546C" w14:textId="47592A19" w:rsidR="00643702" w:rsidRDefault="00643702" w:rsidP="00866C68"/>
    <w:tbl>
      <w:tblPr>
        <w:tblStyle w:val="TipTable"/>
        <w:tblW w:w="5149" w:type="pct"/>
        <w:tblLook w:val="04A0" w:firstRow="1" w:lastRow="0" w:firstColumn="1" w:lastColumn="0" w:noHBand="0" w:noVBand="1"/>
        <w:tblDescription w:val="Layout table"/>
      </w:tblPr>
      <w:tblGrid>
        <w:gridCol w:w="576"/>
        <w:gridCol w:w="9063"/>
      </w:tblGrid>
      <w:tr w:rsidR="0022312E" w14:paraId="610EF892" w14:textId="77777777" w:rsidTr="009F3E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" w:type="pct"/>
          </w:tcPr>
          <w:p w14:paraId="5289925C" w14:textId="77777777" w:rsidR="0022312E" w:rsidRDefault="0022312E" w:rsidP="009F3E44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7F616C5" wp14:editId="66D47B60">
                      <wp:extent cx="141605" cy="141605"/>
                      <wp:effectExtent l="0" t="0" r="0" b="0"/>
                      <wp:docPr id="77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78" name="Rectangle 78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90E50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">
                      <v:rect id="Rectangle 78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" fillcolor="#2e75b6" stroked="f" strokeweight="0"/>
                      <v:shape id="Freeform 21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1" w:type="pct"/>
          </w:tcPr>
          <w:p w14:paraId="02C0A2ED" w14:textId="097112F4" w:rsidR="0022312E" w:rsidRDefault="0022312E" w:rsidP="009F3E44">
            <w:pPr>
              <w:tabs>
                <w:tab w:val="left" w:pos="9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This table will change in the next few months and will show only incomplete forms</w:t>
            </w:r>
            <w:r w:rsidR="00462639">
              <w:rPr>
                <w:i/>
                <w:sz w:val="16"/>
                <w:szCs w:val="16"/>
              </w:rPr>
              <w:t>.</w:t>
            </w:r>
          </w:p>
          <w:p w14:paraId="333706DC" w14:textId="77777777" w:rsidR="0022312E" w:rsidRDefault="0022312E" w:rsidP="009F3E44">
            <w:pPr>
              <w:tabs>
                <w:tab w:val="left" w:pos="9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99148B4" w14:textId="77777777" w:rsidR="00A671E2" w:rsidRDefault="00643702" w:rsidP="00866C68">
      <w:r>
        <w:lastRenderedPageBreak/>
        <w:t xml:space="preserve">To view the </w:t>
      </w:r>
      <w:r w:rsidR="00E67664">
        <w:t xml:space="preserve">completed PSG forms </w:t>
      </w:r>
    </w:p>
    <w:p w14:paraId="21C595D0" w14:textId="7961EA72" w:rsidR="00643702" w:rsidRDefault="00994C21" w:rsidP="00A671E2">
      <w:pPr>
        <w:pStyle w:val="ListParagraph"/>
        <w:numPr>
          <w:ilvl w:val="0"/>
          <w:numId w:val="34"/>
        </w:num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AB8613" wp14:editId="7CB436E6">
                <wp:simplePos x="0" y="0"/>
                <wp:positionH relativeFrom="margin">
                  <wp:posOffset>5192054</wp:posOffset>
                </wp:positionH>
                <wp:positionV relativeFrom="paragraph">
                  <wp:posOffset>401643</wp:posOffset>
                </wp:positionV>
                <wp:extent cx="272533" cy="733677"/>
                <wp:effectExtent l="0" t="20955" r="11430" b="6858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2533" cy="73367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BFD7" id="Straight Arrow Connector 76" o:spid="_x0000_s1026" type="#_x0000_t32" style="position:absolute;margin-left:408.8pt;margin-top:31.65pt;width:21.45pt;height:57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A671E2">
        <w:t>Scroll to the PSG Forms section where the creator can view the detail in each from by clicking on the Actions dropdown</w:t>
      </w:r>
      <w:r w:rsidR="00462639">
        <w:t xml:space="preserve"> before the Summary is created</w:t>
      </w:r>
    </w:p>
    <w:p w14:paraId="66B48D85" w14:textId="1ABA552A" w:rsidR="00E67664" w:rsidRDefault="00E67664" w:rsidP="00866C68">
      <w:r>
        <w:rPr>
          <w:noProof/>
        </w:rPr>
        <w:drawing>
          <wp:inline distT="0" distB="0" distL="0" distR="0" wp14:anchorId="55423876" wp14:editId="0AB9042D">
            <wp:extent cx="5942419" cy="2070340"/>
            <wp:effectExtent l="0" t="0" r="127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9689" b="8337"/>
                    <a:stretch/>
                  </pic:blipFill>
                  <pic:spPr bwMode="auto">
                    <a:xfrm>
                      <a:off x="0" y="0"/>
                      <a:ext cx="5943600" cy="207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C08FD" w14:textId="77777777" w:rsidR="00E67664" w:rsidRDefault="00E67664" w:rsidP="00866C68"/>
    <w:tbl>
      <w:tblPr>
        <w:tblStyle w:val="TipTable"/>
        <w:tblW w:w="5149" w:type="pct"/>
        <w:tblLook w:val="04A0" w:firstRow="1" w:lastRow="0" w:firstColumn="1" w:lastColumn="0" w:noHBand="0" w:noVBand="1"/>
        <w:tblDescription w:val="Layout table"/>
      </w:tblPr>
      <w:tblGrid>
        <w:gridCol w:w="576"/>
        <w:gridCol w:w="9063"/>
      </w:tblGrid>
      <w:tr w:rsidR="00C71D88" w14:paraId="4959BA4D" w14:textId="77777777" w:rsidTr="002038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" w:type="pct"/>
          </w:tcPr>
          <w:p w14:paraId="1C90394B" w14:textId="77777777" w:rsidR="00C71D88" w:rsidRDefault="00C71D88" w:rsidP="002038DD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4CF750" wp14:editId="2DB87BA6">
                      <wp:extent cx="141605" cy="141605"/>
                      <wp:effectExtent l="0" t="0" r="0" b="0"/>
                      <wp:docPr id="23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4" name="Rectangle 24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DBA93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">
                      <v:rect id="Rectangle 24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" fillcolor="#2e75b6" stroked="f" strokeweight="0"/>
                      <v:shape id="Freeform 21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1" w:type="pct"/>
          </w:tcPr>
          <w:p w14:paraId="781312F8" w14:textId="77777777" w:rsidR="00C71D88" w:rsidRDefault="00C71D88" w:rsidP="009D58DF">
            <w:pPr>
              <w:tabs>
                <w:tab w:val="left" w:pos="9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This table will change </w:t>
            </w:r>
            <w:r w:rsidR="00B864DC">
              <w:rPr>
                <w:i/>
                <w:sz w:val="16"/>
                <w:szCs w:val="16"/>
              </w:rPr>
              <w:t>with the request to highlight any for</w:t>
            </w:r>
            <w:r w:rsidR="008E72FC">
              <w:rPr>
                <w:i/>
                <w:sz w:val="16"/>
                <w:szCs w:val="16"/>
              </w:rPr>
              <w:t>m(s)</w:t>
            </w:r>
            <w:r w:rsidR="00B864DC">
              <w:rPr>
                <w:i/>
                <w:sz w:val="16"/>
                <w:szCs w:val="16"/>
              </w:rPr>
              <w:t xml:space="preserve"> that may include </w:t>
            </w:r>
            <w:r w:rsidR="008E72FC">
              <w:rPr>
                <w:i/>
                <w:sz w:val="16"/>
                <w:szCs w:val="16"/>
              </w:rPr>
              <w:t xml:space="preserve">a concern.  </w:t>
            </w:r>
          </w:p>
          <w:p w14:paraId="6F31175A" w14:textId="0DEA7EE7" w:rsidR="009D58DF" w:rsidRDefault="009D58DF" w:rsidP="009D58DF">
            <w:pPr>
              <w:tabs>
                <w:tab w:val="left" w:pos="9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A33FEBB" w14:textId="75D3436F" w:rsidR="00E67664" w:rsidRDefault="00E67664" w:rsidP="00866C68"/>
    <w:tbl>
      <w:tblPr>
        <w:tblStyle w:val="TipTable"/>
        <w:tblW w:w="5149" w:type="pct"/>
        <w:tblLook w:val="04A0" w:firstRow="1" w:lastRow="0" w:firstColumn="1" w:lastColumn="0" w:noHBand="0" w:noVBand="1"/>
        <w:tblDescription w:val="Layout table"/>
      </w:tblPr>
      <w:tblGrid>
        <w:gridCol w:w="576"/>
        <w:gridCol w:w="9063"/>
      </w:tblGrid>
      <w:tr w:rsidR="009D58DF" w14:paraId="15056C5A" w14:textId="77777777" w:rsidTr="002038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" w:type="pct"/>
          </w:tcPr>
          <w:p w14:paraId="35B65DDB" w14:textId="77777777" w:rsidR="009D58DF" w:rsidRDefault="009D58DF" w:rsidP="002038DD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C1A7B76" wp14:editId="6EFF0B45">
                      <wp:extent cx="141605" cy="141605"/>
                      <wp:effectExtent l="0" t="0" r="0" b="0"/>
                      <wp:docPr id="2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0" name="Rectangle 3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ECB27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">
                      <v:rect id="Rectangle 30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" fillcolor="#2e75b6" stroked="f" strokeweight="0"/>
                      <v:shape id="Freeform 21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1" w:type="pct"/>
          </w:tcPr>
          <w:p w14:paraId="303B7213" w14:textId="2A8BC50F" w:rsidR="009D58DF" w:rsidRDefault="009D58DF" w:rsidP="002038DD">
            <w:pPr>
              <w:tabs>
                <w:tab w:val="left" w:pos="9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PSG Summary will </w:t>
            </w:r>
            <w:r w:rsidR="004C22B8">
              <w:rPr>
                <w:i/>
                <w:sz w:val="16"/>
                <w:szCs w:val="16"/>
              </w:rPr>
              <w:t xml:space="preserve">be included on the updated end of placement form due to be release </w:t>
            </w:r>
            <w:r w:rsidR="00BF3869">
              <w:rPr>
                <w:i/>
                <w:sz w:val="16"/>
                <w:szCs w:val="16"/>
              </w:rPr>
              <w:t>in the next few months</w:t>
            </w:r>
            <w:r>
              <w:rPr>
                <w:i/>
                <w:sz w:val="16"/>
                <w:szCs w:val="16"/>
              </w:rPr>
              <w:t xml:space="preserve">.  </w:t>
            </w:r>
          </w:p>
          <w:p w14:paraId="739422BC" w14:textId="77777777" w:rsidR="009D58DF" w:rsidRDefault="009D58DF" w:rsidP="002038DD">
            <w:pPr>
              <w:tabs>
                <w:tab w:val="left" w:pos="9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0AF9786" w14:textId="77777777" w:rsidR="00E67664" w:rsidRDefault="00E67664" w:rsidP="00866C68"/>
    <w:p w14:paraId="71110A79" w14:textId="77777777" w:rsidR="00E67664" w:rsidRDefault="00E67664" w:rsidP="00866C68"/>
    <w:p w14:paraId="65004CEA" w14:textId="77777777" w:rsidR="00E67664" w:rsidRDefault="00E67664" w:rsidP="00866C68"/>
    <w:p w14:paraId="52AE98BC" w14:textId="77777777" w:rsidR="00E67664" w:rsidRDefault="00E67664" w:rsidP="00866C68"/>
    <w:p w14:paraId="4A63E84A" w14:textId="77777777" w:rsidR="00E67664" w:rsidRDefault="00E67664" w:rsidP="00866C68"/>
    <w:p w14:paraId="129738C8" w14:textId="0F26464E" w:rsidR="00866C68" w:rsidRDefault="00866C68" w:rsidP="00866C68">
      <w:r>
        <w:br w:type="page"/>
      </w:r>
    </w:p>
    <w:p w14:paraId="52F642E1" w14:textId="6DF66249" w:rsidR="00EA6CAB" w:rsidRDefault="00EA6CAB" w:rsidP="00EA6CAB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 xml:space="preserve">Step </w:t>
      </w:r>
      <w:r w:rsidR="00AA5C8B">
        <w:rPr>
          <w:lang w:val="en-GB"/>
        </w:rPr>
        <w:t>5</w:t>
      </w:r>
    </w:p>
    <w:p w14:paraId="202570F3" w14:textId="709C08F0" w:rsidR="00F26FB0" w:rsidRPr="00F26FB0" w:rsidRDefault="00F26FB0" w:rsidP="00F26FB0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Below is an example of the Feedback Summary</w:t>
      </w:r>
    </w:p>
    <w:p w14:paraId="0838BADF" w14:textId="122CFF31" w:rsidR="00301ED0" w:rsidRDefault="00301ED0">
      <w:r>
        <w:rPr>
          <w:noProof/>
        </w:rPr>
        <w:drawing>
          <wp:inline distT="0" distB="0" distL="0" distR="0" wp14:anchorId="3BB6E16A" wp14:editId="1F8FC3FB">
            <wp:extent cx="5942330" cy="2191064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8919" b="5493"/>
                    <a:stretch/>
                  </pic:blipFill>
                  <pic:spPr bwMode="auto">
                    <a:xfrm>
                      <a:off x="0" y="0"/>
                      <a:ext cx="5943600" cy="219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DD6">
        <w:rPr>
          <w:noProof/>
        </w:rPr>
        <w:drawing>
          <wp:inline distT="0" distB="0" distL="0" distR="0" wp14:anchorId="24101EDF" wp14:editId="0B1A53A0">
            <wp:extent cx="5942406" cy="1259456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2529" b="29770"/>
                    <a:stretch/>
                  </pic:blipFill>
                  <pic:spPr bwMode="auto">
                    <a:xfrm>
                      <a:off x="0" y="0"/>
                      <a:ext cx="5943600" cy="125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DD6">
        <w:rPr>
          <w:noProof/>
        </w:rPr>
        <w:drawing>
          <wp:inline distT="0" distB="0" distL="0" distR="0" wp14:anchorId="0EE49C1B" wp14:editId="61A907FF">
            <wp:extent cx="5942173" cy="2009955"/>
            <wp:effectExtent l="0" t="0" r="190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8588" b="21244"/>
                    <a:stretch/>
                  </pic:blipFill>
                  <pic:spPr bwMode="auto">
                    <a:xfrm>
                      <a:off x="0" y="0"/>
                      <a:ext cx="5943600" cy="201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FB0">
        <w:rPr>
          <w:noProof/>
        </w:rPr>
        <w:lastRenderedPageBreak/>
        <w:drawing>
          <wp:inline distT="0" distB="0" distL="0" distR="0" wp14:anchorId="13EDF70D" wp14:editId="62DDB1AF">
            <wp:extent cx="5942182" cy="2173437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880" b="15058"/>
                    <a:stretch/>
                  </pic:blipFill>
                  <pic:spPr bwMode="auto">
                    <a:xfrm>
                      <a:off x="0" y="0"/>
                      <a:ext cx="5943600" cy="217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59AE">
        <w:rPr>
          <w:noProof/>
        </w:rPr>
        <w:drawing>
          <wp:inline distT="0" distB="0" distL="0" distR="0" wp14:anchorId="4948C26A" wp14:editId="22D58A84">
            <wp:extent cx="5942018" cy="543464"/>
            <wp:effectExtent l="0" t="0" r="190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1771" b="11960"/>
                    <a:stretch/>
                  </pic:blipFill>
                  <pic:spPr bwMode="auto">
                    <a:xfrm>
                      <a:off x="0" y="0"/>
                      <a:ext cx="5943600" cy="54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7A26C" w14:textId="32B0F3F0" w:rsidR="00025216" w:rsidRDefault="000F2879" w:rsidP="000F2879">
      <w:pPr>
        <w:pStyle w:val="ListParagraph"/>
        <w:numPr>
          <w:ilvl w:val="0"/>
          <w:numId w:val="33"/>
        </w:numPr>
      </w:pPr>
      <w:r>
        <w:t>The</w:t>
      </w:r>
      <w:r w:rsidR="00025216">
        <w:t xml:space="preserve"> creator of the PSG can choose to release the form to the trainee</w:t>
      </w:r>
    </w:p>
    <w:p w14:paraId="498B0884" w14:textId="4D65AD12" w:rsidR="00965F7E" w:rsidRDefault="00965F7E" w:rsidP="000F2879">
      <w:pPr>
        <w:pStyle w:val="ListParagraph"/>
        <w:numPr>
          <w:ilvl w:val="0"/>
          <w:numId w:val="33"/>
        </w:numPr>
      </w:pPr>
      <w:r>
        <w:t>Select Yes or No</w:t>
      </w:r>
    </w:p>
    <w:p w14:paraId="50AD76FC" w14:textId="6F6985BA" w:rsidR="00965F7E" w:rsidRDefault="00965F7E" w:rsidP="000F2879">
      <w:pPr>
        <w:pStyle w:val="ListParagraph"/>
        <w:numPr>
          <w:ilvl w:val="0"/>
          <w:numId w:val="33"/>
        </w:numPr>
      </w:pPr>
      <w:r>
        <w:t>Click Submit</w:t>
      </w:r>
    </w:p>
    <w:p w14:paraId="27B6DC89" w14:textId="34BAEBEB" w:rsidR="00025216" w:rsidRDefault="00DF072A" w:rsidP="00025216">
      <w:r>
        <w:rPr>
          <w:noProof/>
        </w:rPr>
        <w:drawing>
          <wp:inline distT="0" distB="0" distL="0" distR="0" wp14:anchorId="01F96E44" wp14:editId="074B7ED8">
            <wp:extent cx="5942731" cy="672860"/>
            <wp:effectExtent l="0" t="0" r="127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1617" b="68242"/>
                    <a:stretch/>
                  </pic:blipFill>
                  <pic:spPr bwMode="auto">
                    <a:xfrm>
                      <a:off x="0" y="0"/>
                      <a:ext cx="5943600" cy="67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677BB" w14:textId="5DE90FE4" w:rsidR="00ED7A3D" w:rsidRDefault="00811A99" w:rsidP="00811A99">
      <w:pPr>
        <w:pStyle w:val="ListParagraph"/>
        <w:numPr>
          <w:ilvl w:val="0"/>
          <w:numId w:val="35"/>
        </w:numPr>
      </w:pPr>
      <w:r>
        <w:t xml:space="preserve">User will be returned to the Trainees </w:t>
      </w:r>
      <w:r w:rsidR="00875ED3">
        <w:t>Profile page</w:t>
      </w:r>
    </w:p>
    <w:sectPr w:rsidR="00ED7A3D">
      <w:headerReference w:type="default" r:id="rId24"/>
      <w:footerReference w:type="default" r:id="rId25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2FE5D" w14:textId="77777777" w:rsidR="007F6FEB" w:rsidRDefault="007F6FEB">
      <w:pPr>
        <w:spacing w:after="0" w:line="240" w:lineRule="auto"/>
      </w:pPr>
      <w:r>
        <w:separator/>
      </w:r>
    </w:p>
  </w:endnote>
  <w:endnote w:type="continuationSeparator" w:id="0">
    <w:p w14:paraId="108FE4BC" w14:textId="77777777" w:rsidR="007F6FEB" w:rsidRDefault="007F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38E28" w14:textId="77777777" w:rsidR="004D64A8" w:rsidRDefault="004D64A8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</w:p>
  <w:p w14:paraId="46D16D52" w14:textId="77777777" w:rsidR="001E042A" w:rsidRDefault="001E042A" w:rsidP="004D6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56431" w14:textId="77777777" w:rsidR="007F6FEB" w:rsidRDefault="007F6FEB">
      <w:pPr>
        <w:spacing w:after="0" w:line="240" w:lineRule="auto"/>
      </w:pPr>
      <w:r>
        <w:separator/>
      </w:r>
    </w:p>
  </w:footnote>
  <w:footnote w:type="continuationSeparator" w:id="0">
    <w:p w14:paraId="6AECB21C" w14:textId="77777777" w:rsidR="007F6FEB" w:rsidRDefault="007F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D2D97" w14:textId="77777777" w:rsidR="00CE6283" w:rsidRDefault="00CE6283" w:rsidP="00CE6283">
    <w:pPr>
      <w:pStyle w:val="Header"/>
      <w:jc w:val="right"/>
    </w:pPr>
    <w:r>
      <w:rPr>
        <w:noProof/>
      </w:rPr>
      <w:drawing>
        <wp:inline distT="0" distB="0" distL="0" distR="0" wp14:anchorId="7F42818B" wp14:editId="3570BFC9">
          <wp:extent cx="1599565" cy="451337"/>
          <wp:effectExtent l="0" t="0" r="635" b="6350"/>
          <wp:docPr id="396" name="Picture 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7" cy="4591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16AE528" w14:textId="77777777" w:rsidR="00CE6283" w:rsidRDefault="00CE6283" w:rsidP="00CE628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165A2"/>
    <w:multiLevelType w:val="multilevel"/>
    <w:tmpl w:val="72F6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457DB4"/>
    <w:multiLevelType w:val="multilevel"/>
    <w:tmpl w:val="4954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3D5113"/>
    <w:multiLevelType w:val="hybridMultilevel"/>
    <w:tmpl w:val="271E1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60CE0"/>
    <w:multiLevelType w:val="multilevel"/>
    <w:tmpl w:val="470C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0C00DE"/>
    <w:multiLevelType w:val="hybridMultilevel"/>
    <w:tmpl w:val="0A361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D2447"/>
    <w:multiLevelType w:val="hybridMultilevel"/>
    <w:tmpl w:val="E47CE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3362D"/>
    <w:multiLevelType w:val="multilevel"/>
    <w:tmpl w:val="2ADE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684DAB"/>
    <w:multiLevelType w:val="hybridMultilevel"/>
    <w:tmpl w:val="99C23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9E7EC4"/>
    <w:multiLevelType w:val="hybridMultilevel"/>
    <w:tmpl w:val="F258B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B5436"/>
    <w:multiLevelType w:val="hybridMultilevel"/>
    <w:tmpl w:val="DF2C1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22" w15:restartNumberingAfterBreak="0">
    <w:nsid w:val="5818557C"/>
    <w:multiLevelType w:val="hybridMultilevel"/>
    <w:tmpl w:val="91563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36D7D"/>
    <w:multiLevelType w:val="multilevel"/>
    <w:tmpl w:val="55D8B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15829"/>
    <w:multiLevelType w:val="hybridMultilevel"/>
    <w:tmpl w:val="48C88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2C30D2"/>
    <w:multiLevelType w:val="multilevel"/>
    <w:tmpl w:val="409C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8135FF"/>
    <w:multiLevelType w:val="hybridMultilevel"/>
    <w:tmpl w:val="C4B8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abstractNum w:abstractNumId="28" w15:restartNumberingAfterBreak="0">
    <w:nsid w:val="68875328"/>
    <w:multiLevelType w:val="multilevel"/>
    <w:tmpl w:val="D8804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34CBE"/>
    <w:multiLevelType w:val="multilevel"/>
    <w:tmpl w:val="D382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5910E3"/>
    <w:multiLevelType w:val="multilevel"/>
    <w:tmpl w:val="2438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190E72"/>
    <w:multiLevelType w:val="hybridMultilevel"/>
    <w:tmpl w:val="85741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C0D0B"/>
    <w:multiLevelType w:val="multilevel"/>
    <w:tmpl w:val="0F36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7"/>
  </w:num>
  <w:num w:numId="3">
    <w:abstractNumId w:val="27"/>
    <w:lvlOverride w:ilvl="0">
      <w:startOverride w:val="1"/>
    </w:lvlOverride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0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4"/>
  </w:num>
  <w:num w:numId="21">
    <w:abstractNumId w:val="25"/>
  </w:num>
  <w:num w:numId="22">
    <w:abstractNumId w:val="32"/>
  </w:num>
  <w:num w:numId="23">
    <w:abstractNumId w:val="10"/>
  </w:num>
  <w:num w:numId="24">
    <w:abstractNumId w:val="12"/>
  </w:num>
  <w:num w:numId="25">
    <w:abstractNumId w:val="30"/>
  </w:num>
  <w:num w:numId="26">
    <w:abstractNumId w:val="29"/>
  </w:num>
  <w:num w:numId="27">
    <w:abstractNumId w:val="17"/>
  </w:num>
  <w:num w:numId="28">
    <w:abstractNumId w:val="18"/>
  </w:num>
  <w:num w:numId="29">
    <w:abstractNumId w:val="15"/>
  </w:num>
  <w:num w:numId="30">
    <w:abstractNumId w:val="16"/>
  </w:num>
  <w:num w:numId="31">
    <w:abstractNumId w:val="24"/>
  </w:num>
  <w:num w:numId="32">
    <w:abstractNumId w:val="22"/>
  </w:num>
  <w:num w:numId="33">
    <w:abstractNumId w:val="31"/>
  </w:num>
  <w:num w:numId="34">
    <w:abstractNumId w:val="19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F8"/>
    <w:rsid w:val="00025216"/>
    <w:rsid w:val="000279AD"/>
    <w:rsid w:val="000535F2"/>
    <w:rsid w:val="00083B37"/>
    <w:rsid w:val="00086579"/>
    <w:rsid w:val="000A0612"/>
    <w:rsid w:val="000A7916"/>
    <w:rsid w:val="000C72A1"/>
    <w:rsid w:val="000E0D36"/>
    <w:rsid w:val="000F2879"/>
    <w:rsid w:val="000F68F5"/>
    <w:rsid w:val="001552AE"/>
    <w:rsid w:val="001A5CD5"/>
    <w:rsid w:val="001A5DDD"/>
    <w:rsid w:val="001A728E"/>
    <w:rsid w:val="001B546B"/>
    <w:rsid w:val="001C435C"/>
    <w:rsid w:val="001E042A"/>
    <w:rsid w:val="001E32B4"/>
    <w:rsid w:val="001E6410"/>
    <w:rsid w:val="00217D57"/>
    <w:rsid w:val="00222988"/>
    <w:rsid w:val="0022312E"/>
    <w:rsid w:val="00225505"/>
    <w:rsid w:val="0022658A"/>
    <w:rsid w:val="0023097F"/>
    <w:rsid w:val="002322E1"/>
    <w:rsid w:val="0023730E"/>
    <w:rsid w:val="0024032E"/>
    <w:rsid w:val="00250293"/>
    <w:rsid w:val="002645F8"/>
    <w:rsid w:val="002652C2"/>
    <w:rsid w:val="00270391"/>
    <w:rsid w:val="00284DD6"/>
    <w:rsid w:val="002C1AE1"/>
    <w:rsid w:val="002F1A26"/>
    <w:rsid w:val="00300B25"/>
    <w:rsid w:val="00301ED0"/>
    <w:rsid w:val="00320028"/>
    <w:rsid w:val="003259AE"/>
    <w:rsid w:val="003312ED"/>
    <w:rsid w:val="00366A6E"/>
    <w:rsid w:val="00390402"/>
    <w:rsid w:val="003B12FE"/>
    <w:rsid w:val="003B5541"/>
    <w:rsid w:val="003B5E57"/>
    <w:rsid w:val="003C3CD7"/>
    <w:rsid w:val="003D5C1B"/>
    <w:rsid w:val="004018C1"/>
    <w:rsid w:val="004252FB"/>
    <w:rsid w:val="0043105F"/>
    <w:rsid w:val="00431C2D"/>
    <w:rsid w:val="00437186"/>
    <w:rsid w:val="004434FE"/>
    <w:rsid w:val="004513FB"/>
    <w:rsid w:val="0045368B"/>
    <w:rsid w:val="00461D51"/>
    <w:rsid w:val="00462639"/>
    <w:rsid w:val="00464826"/>
    <w:rsid w:val="004727F4"/>
    <w:rsid w:val="00474B16"/>
    <w:rsid w:val="004A0A8D"/>
    <w:rsid w:val="004B1D99"/>
    <w:rsid w:val="004B474D"/>
    <w:rsid w:val="004C0515"/>
    <w:rsid w:val="004C1339"/>
    <w:rsid w:val="004C22B8"/>
    <w:rsid w:val="004C25A0"/>
    <w:rsid w:val="004D64A8"/>
    <w:rsid w:val="004F2299"/>
    <w:rsid w:val="004F5298"/>
    <w:rsid w:val="00552974"/>
    <w:rsid w:val="00566AAE"/>
    <w:rsid w:val="005756C4"/>
    <w:rsid w:val="00575B92"/>
    <w:rsid w:val="005C398C"/>
    <w:rsid w:val="005D4DC9"/>
    <w:rsid w:val="005D5419"/>
    <w:rsid w:val="005F7999"/>
    <w:rsid w:val="00601C17"/>
    <w:rsid w:val="00612D59"/>
    <w:rsid w:val="00626EDA"/>
    <w:rsid w:val="006275F9"/>
    <w:rsid w:val="00631823"/>
    <w:rsid w:val="006436AF"/>
    <w:rsid w:val="00643702"/>
    <w:rsid w:val="0066482B"/>
    <w:rsid w:val="00670D05"/>
    <w:rsid w:val="00671D8C"/>
    <w:rsid w:val="00683ABE"/>
    <w:rsid w:val="006870C5"/>
    <w:rsid w:val="00692AD0"/>
    <w:rsid w:val="006A02F2"/>
    <w:rsid w:val="006D7FF8"/>
    <w:rsid w:val="006F01E3"/>
    <w:rsid w:val="00704472"/>
    <w:rsid w:val="00716D42"/>
    <w:rsid w:val="0073611C"/>
    <w:rsid w:val="00747648"/>
    <w:rsid w:val="00763D95"/>
    <w:rsid w:val="00791457"/>
    <w:rsid w:val="00792EA8"/>
    <w:rsid w:val="007D333D"/>
    <w:rsid w:val="007F372E"/>
    <w:rsid w:val="007F6FEB"/>
    <w:rsid w:val="00811A99"/>
    <w:rsid w:val="00816931"/>
    <w:rsid w:val="00820914"/>
    <w:rsid w:val="00844B7F"/>
    <w:rsid w:val="0084607C"/>
    <w:rsid w:val="00866C68"/>
    <w:rsid w:val="00875ED3"/>
    <w:rsid w:val="008926B3"/>
    <w:rsid w:val="00897454"/>
    <w:rsid w:val="008B5845"/>
    <w:rsid w:val="008C1378"/>
    <w:rsid w:val="008D4BAA"/>
    <w:rsid w:val="008D5E06"/>
    <w:rsid w:val="008D6D77"/>
    <w:rsid w:val="008E72FC"/>
    <w:rsid w:val="00901EB5"/>
    <w:rsid w:val="00902AD9"/>
    <w:rsid w:val="00920132"/>
    <w:rsid w:val="00925178"/>
    <w:rsid w:val="00954BFF"/>
    <w:rsid w:val="00965F7E"/>
    <w:rsid w:val="00990EE8"/>
    <w:rsid w:val="00994C21"/>
    <w:rsid w:val="00994DA0"/>
    <w:rsid w:val="009D58DF"/>
    <w:rsid w:val="009E344D"/>
    <w:rsid w:val="009F6851"/>
    <w:rsid w:val="00A04F05"/>
    <w:rsid w:val="00A442A1"/>
    <w:rsid w:val="00A624F6"/>
    <w:rsid w:val="00A671E2"/>
    <w:rsid w:val="00AA20A2"/>
    <w:rsid w:val="00AA316B"/>
    <w:rsid w:val="00AA5C8B"/>
    <w:rsid w:val="00AB4078"/>
    <w:rsid w:val="00AD14E6"/>
    <w:rsid w:val="00AE0DBF"/>
    <w:rsid w:val="00B5792D"/>
    <w:rsid w:val="00B65F2C"/>
    <w:rsid w:val="00B745B8"/>
    <w:rsid w:val="00B864DC"/>
    <w:rsid w:val="00B87006"/>
    <w:rsid w:val="00BA710A"/>
    <w:rsid w:val="00BB12C1"/>
    <w:rsid w:val="00BC1FD2"/>
    <w:rsid w:val="00BD063D"/>
    <w:rsid w:val="00BE57AE"/>
    <w:rsid w:val="00BF3869"/>
    <w:rsid w:val="00C0296F"/>
    <w:rsid w:val="00C549D1"/>
    <w:rsid w:val="00C61E1A"/>
    <w:rsid w:val="00C71D88"/>
    <w:rsid w:val="00C72CD6"/>
    <w:rsid w:val="00C92C41"/>
    <w:rsid w:val="00C92E49"/>
    <w:rsid w:val="00CE56B4"/>
    <w:rsid w:val="00CE6283"/>
    <w:rsid w:val="00D11B8D"/>
    <w:rsid w:val="00D1640D"/>
    <w:rsid w:val="00D17650"/>
    <w:rsid w:val="00D17A57"/>
    <w:rsid w:val="00D339BB"/>
    <w:rsid w:val="00D47026"/>
    <w:rsid w:val="00D57E3E"/>
    <w:rsid w:val="00D8115A"/>
    <w:rsid w:val="00DA289B"/>
    <w:rsid w:val="00DB24CB"/>
    <w:rsid w:val="00DF072A"/>
    <w:rsid w:val="00DF5013"/>
    <w:rsid w:val="00E25EED"/>
    <w:rsid w:val="00E47D42"/>
    <w:rsid w:val="00E67664"/>
    <w:rsid w:val="00E900E8"/>
    <w:rsid w:val="00E9640A"/>
    <w:rsid w:val="00E969A2"/>
    <w:rsid w:val="00EA4049"/>
    <w:rsid w:val="00EA6CAB"/>
    <w:rsid w:val="00EA7F17"/>
    <w:rsid w:val="00ED3BDB"/>
    <w:rsid w:val="00ED7A3D"/>
    <w:rsid w:val="00F06192"/>
    <w:rsid w:val="00F1586E"/>
    <w:rsid w:val="00F21E07"/>
    <w:rsid w:val="00F26FB0"/>
    <w:rsid w:val="00F354F6"/>
    <w:rsid w:val="00F44F32"/>
    <w:rsid w:val="00F54996"/>
    <w:rsid w:val="00F61DEF"/>
    <w:rsid w:val="00F62A1B"/>
    <w:rsid w:val="00F66E3A"/>
    <w:rsid w:val="00F84F48"/>
    <w:rsid w:val="00F966E4"/>
    <w:rsid w:val="00FB0F44"/>
    <w:rsid w:val="00FD62F9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27C53D"/>
  <w15:chartTrackingRefBased/>
  <w15:docId w15:val="{1BAA5B06-BB21-4F43-96B9-21565CD6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042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nhideWhenUsed/>
    <w:qFormat/>
    <w:rsid w:val="00F61D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378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78"/>
    <w:rPr>
      <w:rFonts w:ascii="Segoe UI" w:hAnsi="Segoe UI" w:cs="Segoe UI"/>
    </w:rPr>
  </w:style>
  <w:style w:type="paragraph" w:styleId="NormalWeb">
    <w:name w:val="Normal (Web)"/>
    <w:basedOn w:val="Normal"/>
    <w:uiPriority w:val="99"/>
    <w:semiHidden/>
    <w:unhideWhenUsed/>
    <w:rsid w:val="0023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5C398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D4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5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4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sM\Documents\Custom%20Office%20Templates\How%20To%20Guide.dotx" TargetMode="External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E12FBC3B70746AD0FA5D2E2095582" ma:contentTypeVersion="11" ma:contentTypeDescription="Create a new document." ma:contentTypeScope="" ma:versionID="050408786fcc27d51f468b81185f06ea">
  <xsd:schema xmlns:xsd="http://www.w3.org/2001/XMLSchema" xmlns:xs="http://www.w3.org/2001/XMLSchema" xmlns:p="http://schemas.microsoft.com/office/2006/metadata/properties" xmlns:ns3="92d2ad8e-ff2c-439a-aaaf-4c96f8dafb1f" xmlns:ns4="ac3fd715-a58f-48a4-9877-1aba32c398eb" targetNamespace="http://schemas.microsoft.com/office/2006/metadata/properties" ma:root="true" ma:fieldsID="19bdb7d4490d12be598ff12e4606fa56" ns3:_="" ns4:_="">
    <xsd:import namespace="92d2ad8e-ff2c-439a-aaaf-4c96f8dafb1f"/>
    <xsd:import namespace="ac3fd715-a58f-48a4-9877-1aba32c398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2ad8e-ff2c-439a-aaaf-4c96f8daf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fd715-a58f-48a4-9877-1aba32c39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66314-D0EC-4952-99AE-FFE0C21C3580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ac3fd715-a58f-48a4-9877-1aba32c398eb"/>
    <ds:schemaRef ds:uri="http://schemas.microsoft.com/office/2006/metadata/properties"/>
    <ds:schemaRef ds:uri="http://purl.org/dc/terms/"/>
    <ds:schemaRef ds:uri="http://schemas.microsoft.com/office/2006/documentManagement/types"/>
    <ds:schemaRef ds:uri="92d2ad8e-ff2c-439a-aaaf-4c96f8dafb1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14FB0FF-A7FD-4880-852D-79B3123D88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594F45-5DBF-4814-B172-C0765E47C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2ad8e-ff2c-439a-aaaf-4c96f8dafb1f"/>
    <ds:schemaRef ds:uri="ac3fd715-a58f-48a4-9877-1aba32c39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AA36ED-9134-48F6-9FEC-44D767BA9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How To Guide</Template>
  <TotalTime>0</TotalTime>
  <Pages>7</Pages>
  <Words>194</Words>
  <Characters>1107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Meikle</dc:creator>
  <cp:lastModifiedBy>Gillian Carter</cp:lastModifiedBy>
  <cp:revision>2</cp:revision>
  <cp:lastPrinted>2019-01-21T16:58:00Z</cp:lastPrinted>
  <dcterms:created xsi:type="dcterms:W3CDTF">2019-10-29T14:16:00Z</dcterms:created>
  <dcterms:modified xsi:type="dcterms:W3CDTF">2019-10-29T14:16:00Z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0x010100353E12FBC3B70746AD0FA5D2E2095582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Anumol@vidyatech.com</vt:lpwstr>
  </property>
  <property fmtid="{D5CDD505-2E9C-101B-9397-08002B2CF9AE}" pid="11" name="MSIP_Label_f42aa342-8706-4288-bd11-ebb85995028c_SetDate">
    <vt:lpwstr>2018-06-11T10:18:00.5562380Z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