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F47FC" w14:textId="4237AB14" w:rsidR="004D64A8" w:rsidRPr="00AE0DBF" w:rsidRDefault="004C25A0" w:rsidP="001C435C">
      <w:pPr>
        <w:pStyle w:val="Title"/>
        <w:rPr>
          <w:lang w:val="en-GB"/>
        </w:rPr>
      </w:pPr>
      <w:bookmarkStart w:id="0" w:name="_GoBack"/>
      <w:bookmarkEnd w:id="0"/>
      <w:r>
        <w:rPr>
          <w:lang w:val="en-GB"/>
        </w:rPr>
        <w:t>TRAINER</w:t>
      </w:r>
      <w:r w:rsidR="00F61DEF" w:rsidRPr="00AE0DBF">
        <w:rPr>
          <w:lang w:val="en-GB"/>
        </w:rPr>
        <w:t>S</w:t>
      </w:r>
    </w:p>
    <w:p w14:paraId="31BA0E20" w14:textId="5FBA15A5" w:rsidR="00747648" w:rsidRDefault="00CE6283" w:rsidP="001C435C">
      <w:pPr>
        <w:pStyle w:val="Title"/>
        <w:rPr>
          <w:sz w:val="32"/>
          <w:lang w:val="en-GB"/>
        </w:rPr>
      </w:pPr>
      <w:r w:rsidRPr="00AE0DBF">
        <w:rPr>
          <w:sz w:val="32"/>
          <w:lang w:val="en-GB"/>
        </w:rPr>
        <w:t xml:space="preserve">HOW </w:t>
      </w:r>
      <w:r w:rsidR="00FF734E">
        <w:rPr>
          <w:sz w:val="32"/>
          <w:lang w:val="en-GB"/>
        </w:rPr>
        <w:t xml:space="preserve">TO </w:t>
      </w:r>
      <w:r w:rsidR="00747648">
        <w:rPr>
          <w:sz w:val="32"/>
          <w:lang w:val="en-GB"/>
        </w:rPr>
        <w:t>c</w:t>
      </w:r>
      <w:r w:rsidR="00CC71E1">
        <w:rPr>
          <w:sz w:val="32"/>
          <w:lang w:val="en-GB"/>
        </w:rPr>
        <w:t xml:space="preserve">omplete </w:t>
      </w:r>
      <w:r w:rsidR="00747648">
        <w:rPr>
          <w:sz w:val="32"/>
          <w:lang w:val="en-GB"/>
        </w:rPr>
        <w:t>a placement supervison group (psg)</w:t>
      </w:r>
      <w:r w:rsidR="006275F9">
        <w:rPr>
          <w:sz w:val="32"/>
          <w:lang w:val="en-GB"/>
        </w:rPr>
        <w:t xml:space="preserve"> form</w:t>
      </w:r>
    </w:p>
    <w:p w14:paraId="5012D312" w14:textId="77777777" w:rsidR="003312ED" w:rsidRPr="00AE0DBF" w:rsidRDefault="00CE6283" w:rsidP="00CE6283">
      <w:pPr>
        <w:pStyle w:val="Heading2"/>
        <w:numPr>
          <w:ilvl w:val="0"/>
          <w:numId w:val="0"/>
        </w:numPr>
        <w:rPr>
          <w:lang w:val="en-GB"/>
        </w:rPr>
      </w:pPr>
      <w:r w:rsidRPr="00AE0DBF">
        <w:rPr>
          <w:lang w:val="en-GB"/>
        </w:rPr>
        <w:t>Step 1</w:t>
      </w:r>
    </w:p>
    <w:p w14:paraId="7D38438F" w14:textId="77777777" w:rsidR="001C435C" w:rsidRPr="00AE0DBF" w:rsidRDefault="003D5C1B" w:rsidP="004D64A8">
      <w:pPr>
        <w:spacing w:after="0"/>
        <w:rPr>
          <w:b/>
          <w:sz w:val="20"/>
          <w:lang w:val="en-GB"/>
        </w:rPr>
      </w:pPr>
      <w:r w:rsidRPr="00AE0DBF">
        <w:rPr>
          <w:b/>
          <w:sz w:val="20"/>
          <w:lang w:val="en-GB"/>
        </w:rPr>
        <w:t>Once logged into Turas, select the Portfolio application from your Turas Dashboard</w:t>
      </w:r>
    </w:p>
    <w:p w14:paraId="7284C5F9" w14:textId="77777777" w:rsidR="008926B3" w:rsidRPr="00AE0DBF" w:rsidRDefault="008926B3" w:rsidP="004D64A8">
      <w:pPr>
        <w:spacing w:after="0"/>
        <w:rPr>
          <w:lang w:val="en-GB"/>
        </w:rPr>
      </w:pPr>
    </w:p>
    <w:p w14:paraId="6AABD991" w14:textId="77777777" w:rsidR="001C435C" w:rsidRPr="00AE0DBF" w:rsidRDefault="003D5C1B" w:rsidP="001C435C">
      <w:pPr>
        <w:rPr>
          <w:lang w:val="en-GB"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A59B3B" wp14:editId="0541170E">
                <wp:simplePos x="0" y="0"/>
                <wp:positionH relativeFrom="column">
                  <wp:posOffset>2088680</wp:posOffset>
                </wp:positionH>
                <wp:positionV relativeFrom="paragraph">
                  <wp:posOffset>2884557</wp:posOffset>
                </wp:positionV>
                <wp:extent cx="1715770" cy="533400"/>
                <wp:effectExtent l="38100" t="38100" r="3683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F859A9" id="Rectangle 2" o:spid="_x0000_s1026" style="position:absolute;margin-left:164.45pt;margin-top:227.15pt;width:135.1pt;height:4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" filled="f" strokecolor="#ffc000" strokeweight="6pt"/>
            </w:pict>
          </mc:Fallback>
        </mc:AlternateContent>
      </w:r>
      <w:r w:rsidR="00D47026" w:rsidRPr="00AE0DB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1E27DD" wp14:editId="78EC1077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5915025" cy="4981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3FD05" w14:textId="77777777" w:rsidR="00D47026" w:rsidRDefault="00F61D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FA44F" wp14:editId="248F22D3">
                                  <wp:extent cx="5748655" cy="4894028"/>
                                  <wp:effectExtent l="0" t="0" r="4445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8791" t="9043" r="61318" b="248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072" cy="4907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E27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55pt;margin-top:14.45pt;width:465.75pt;height:392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">
                <v:textbox>
                  <w:txbxContent>
                    <w:p w14:paraId="7783FD05" w14:textId="77777777" w:rsidR="00D47026" w:rsidRDefault="00F61DEF">
                      <w:r>
                        <w:rPr>
                          <w:noProof/>
                        </w:rPr>
                        <w:drawing>
                          <wp:inline distT="0" distB="0" distL="0" distR="0" wp14:anchorId="003FA44F" wp14:editId="248F22D3">
                            <wp:extent cx="5748655" cy="4894028"/>
                            <wp:effectExtent l="0" t="0" r="4445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8791" t="9043" r="61318" b="248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072" cy="49071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8E97F0" w14:textId="77777777" w:rsidR="001C435C" w:rsidRPr="00AE0DBF" w:rsidRDefault="001C435C" w:rsidP="001C435C">
      <w:pPr>
        <w:rPr>
          <w:lang w:val="en-GB"/>
        </w:rPr>
      </w:pPr>
    </w:p>
    <w:p w14:paraId="0267940E" w14:textId="77777777" w:rsidR="00D47026" w:rsidRPr="00AE0DBF" w:rsidRDefault="00D47026" w:rsidP="00D47026">
      <w:pPr>
        <w:rPr>
          <w:lang w:val="en-GB"/>
        </w:rPr>
      </w:pPr>
      <w:r w:rsidRPr="00AE0DBF">
        <w:rPr>
          <w:lang w:val="en-GB"/>
        </w:rPr>
        <w:br w:type="page"/>
      </w:r>
    </w:p>
    <w:p w14:paraId="5AA78399" w14:textId="77777777" w:rsidR="003312ED" w:rsidRPr="00AE0DBF" w:rsidRDefault="00683ABE" w:rsidP="00CE6283">
      <w:pPr>
        <w:pStyle w:val="Heading2"/>
        <w:numPr>
          <w:ilvl w:val="0"/>
          <w:numId w:val="0"/>
        </w:numPr>
        <w:ind w:left="360" w:hanging="360"/>
        <w:rPr>
          <w:lang w:val="en-GB"/>
        </w:rPr>
      </w:pPr>
      <w:r w:rsidRPr="00AE0DBF">
        <w:rPr>
          <w:lang w:val="en-GB"/>
        </w:rPr>
        <w:lastRenderedPageBreak/>
        <w:t>S</w:t>
      </w:r>
      <w:r w:rsidR="00CE6283" w:rsidRPr="00AE0DBF">
        <w:rPr>
          <w:lang w:val="en-GB"/>
        </w:rPr>
        <w:t>tep 2</w:t>
      </w:r>
    </w:p>
    <w:p w14:paraId="4BA976F6" w14:textId="77777777" w:rsidR="00F44F32" w:rsidRDefault="00F44F32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3E627554" w14:textId="77777777" w:rsidR="0066482B" w:rsidRDefault="00683ABE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  <w:r w:rsidRPr="00AE0DBF">
        <w:rPr>
          <w:b/>
          <w:sz w:val="20"/>
          <w:lang w:val="en-GB"/>
        </w:rPr>
        <w:t xml:space="preserve">You will be taken to </w:t>
      </w:r>
      <w:r w:rsidR="00670D05">
        <w:rPr>
          <w:b/>
          <w:sz w:val="20"/>
          <w:lang w:val="en-GB"/>
        </w:rPr>
        <w:t>Educator Homepage</w:t>
      </w:r>
      <w:r w:rsidR="0066482B">
        <w:rPr>
          <w:b/>
          <w:sz w:val="20"/>
          <w:lang w:val="en-GB"/>
        </w:rPr>
        <w:t>.</w:t>
      </w:r>
    </w:p>
    <w:p w14:paraId="70252CF5" w14:textId="5D3AB6A7" w:rsidR="00CC71E1" w:rsidRPr="00CC71E1" w:rsidRDefault="00CC71E1" w:rsidP="00CC71E1">
      <w:pPr>
        <w:tabs>
          <w:tab w:val="left" w:pos="960"/>
        </w:tabs>
        <w:spacing w:after="0"/>
        <w:rPr>
          <w:noProof/>
          <w:sz w:val="20"/>
          <w:szCs w:val="20"/>
        </w:rPr>
      </w:pPr>
    </w:p>
    <w:p w14:paraId="107E2797" w14:textId="307E040E" w:rsidR="002C4C28" w:rsidRPr="00CC71E1" w:rsidRDefault="00CC71E1" w:rsidP="00417786">
      <w:pPr>
        <w:pStyle w:val="ListParagraph"/>
        <w:numPr>
          <w:ilvl w:val="0"/>
          <w:numId w:val="33"/>
        </w:numPr>
        <w:tabs>
          <w:tab w:val="left" w:pos="960"/>
        </w:tabs>
        <w:spacing w:after="0"/>
        <w:rPr>
          <w:noProof/>
          <w:sz w:val="20"/>
          <w:szCs w:val="20"/>
        </w:rPr>
      </w:pPr>
      <w:r>
        <w:rPr>
          <w:noProof/>
          <w:sz w:val="20"/>
          <w:szCs w:val="20"/>
        </w:rPr>
        <w:t>C</w:t>
      </w:r>
      <w:r w:rsidR="00417786" w:rsidRPr="00CC71E1">
        <w:rPr>
          <w:noProof/>
          <w:sz w:val="20"/>
          <w:szCs w:val="20"/>
        </w:rPr>
        <w:t>lick on View Ticket</w:t>
      </w:r>
    </w:p>
    <w:p w14:paraId="70484FC3" w14:textId="272DDD72" w:rsidR="00417786" w:rsidRDefault="00417786" w:rsidP="009155D8">
      <w:pPr>
        <w:tabs>
          <w:tab w:val="left" w:pos="960"/>
        </w:tabs>
        <w:spacing w:after="0"/>
        <w:rPr>
          <w:noProof/>
        </w:rPr>
      </w:pPr>
    </w:p>
    <w:p w14:paraId="5918E51B" w14:textId="25952094" w:rsidR="002C4C28" w:rsidRDefault="00417786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0A989C" wp14:editId="11941F97">
                <wp:simplePos x="0" y="0"/>
                <wp:positionH relativeFrom="margin">
                  <wp:posOffset>2553419</wp:posOffset>
                </wp:positionH>
                <wp:positionV relativeFrom="paragraph">
                  <wp:posOffset>1091744</wp:posOffset>
                </wp:positionV>
                <wp:extent cx="511715" cy="110604"/>
                <wp:effectExtent l="38100" t="19050" r="22225" b="800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715" cy="11060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28C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01.05pt;margin-top:85.95pt;width:40.3pt;height:8.7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2C4C28">
        <w:rPr>
          <w:noProof/>
        </w:rPr>
        <w:drawing>
          <wp:inline distT="0" distB="0" distL="0" distR="0" wp14:anchorId="5C22D898" wp14:editId="21A8A3DD">
            <wp:extent cx="6209665" cy="3214048"/>
            <wp:effectExtent l="0" t="0" r="63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96" t="13941" r="7321" b="5502"/>
                    <a:stretch/>
                  </pic:blipFill>
                  <pic:spPr bwMode="auto">
                    <a:xfrm>
                      <a:off x="0" y="0"/>
                      <a:ext cx="6236135" cy="322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9BF1" w14:textId="65AA6A98" w:rsidR="002C4C28" w:rsidRDefault="002C4C28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0600CC79" w14:textId="77777777" w:rsidR="009155D8" w:rsidRPr="009155D8" w:rsidRDefault="009155D8" w:rsidP="009155D8">
      <w:pPr>
        <w:pStyle w:val="ListParagraph"/>
        <w:numPr>
          <w:ilvl w:val="0"/>
          <w:numId w:val="33"/>
        </w:numPr>
        <w:tabs>
          <w:tab w:val="left" w:pos="960"/>
        </w:tabs>
        <w:spacing w:after="0"/>
        <w:rPr>
          <w:sz w:val="20"/>
          <w:lang w:val="en-GB"/>
        </w:rPr>
      </w:pPr>
      <w:r w:rsidRPr="009155D8">
        <w:rPr>
          <w:sz w:val="20"/>
          <w:lang w:val="en-GB"/>
        </w:rPr>
        <w:t>Click Complete Ticket</w:t>
      </w:r>
    </w:p>
    <w:p w14:paraId="55C83736" w14:textId="7CFB0554" w:rsidR="002C4C28" w:rsidRDefault="002C4C28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45086B3D" w14:textId="0208D7DD" w:rsidR="002C4C28" w:rsidRDefault="009155D8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21B1D9" wp14:editId="7BEE5A3D">
                <wp:simplePos x="0" y="0"/>
                <wp:positionH relativeFrom="margin">
                  <wp:posOffset>1207698</wp:posOffset>
                </wp:positionH>
                <wp:positionV relativeFrom="paragraph">
                  <wp:posOffset>1181819</wp:posOffset>
                </wp:positionV>
                <wp:extent cx="511715" cy="110604"/>
                <wp:effectExtent l="38100" t="19050" r="22225" b="8001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715" cy="11060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207D" id="Straight Arrow Connector 66" o:spid="_x0000_s1026" type="#_x0000_t32" style="position:absolute;margin-left:95.1pt;margin-top:93.05pt;width:40.3pt;height:8.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AD3407">
        <w:rPr>
          <w:noProof/>
        </w:rPr>
        <w:drawing>
          <wp:inline distT="0" distB="0" distL="0" distR="0" wp14:anchorId="00FA8BD1" wp14:editId="1B10C4E4">
            <wp:extent cx="6161405" cy="204034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18" t="31238" r="7021" b="7639"/>
                    <a:stretch/>
                  </pic:blipFill>
                  <pic:spPr bwMode="auto">
                    <a:xfrm>
                      <a:off x="0" y="0"/>
                      <a:ext cx="6183414" cy="204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DFCF2" w14:textId="510ADAA2" w:rsidR="009155D8" w:rsidRDefault="009155D8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28724BA6" w14:textId="2428F018" w:rsidR="00963441" w:rsidRDefault="00963441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br w:type="page"/>
      </w:r>
    </w:p>
    <w:p w14:paraId="5B7594F1" w14:textId="4878265E" w:rsidR="00963441" w:rsidRPr="00AE0DBF" w:rsidRDefault="00963441" w:rsidP="00963441">
      <w:pPr>
        <w:pStyle w:val="Heading2"/>
        <w:numPr>
          <w:ilvl w:val="0"/>
          <w:numId w:val="0"/>
        </w:numPr>
        <w:ind w:left="360" w:hanging="360"/>
        <w:rPr>
          <w:lang w:val="en-GB"/>
        </w:rPr>
      </w:pPr>
      <w:r w:rsidRPr="00AE0DBF">
        <w:rPr>
          <w:lang w:val="en-GB"/>
        </w:rPr>
        <w:lastRenderedPageBreak/>
        <w:t xml:space="preserve">Step </w:t>
      </w:r>
      <w:r>
        <w:rPr>
          <w:lang w:val="en-GB"/>
        </w:rPr>
        <w:t>3</w:t>
      </w:r>
    </w:p>
    <w:p w14:paraId="48DFC5F4" w14:textId="77777777" w:rsidR="00963441" w:rsidRDefault="00963441" w:rsidP="00963441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4BBA0AC4" w14:textId="35D6609B" w:rsidR="00963441" w:rsidRDefault="00963441" w:rsidP="00963441">
      <w:pPr>
        <w:tabs>
          <w:tab w:val="left" w:pos="960"/>
        </w:tabs>
        <w:spacing w:after="0"/>
        <w:rPr>
          <w:b/>
          <w:sz w:val="20"/>
          <w:lang w:val="en-GB"/>
        </w:rPr>
      </w:pPr>
      <w:r w:rsidRPr="00AE0DBF">
        <w:rPr>
          <w:b/>
          <w:sz w:val="20"/>
          <w:lang w:val="en-GB"/>
        </w:rPr>
        <w:t>You will be taken to</w:t>
      </w:r>
      <w:r>
        <w:rPr>
          <w:b/>
          <w:sz w:val="20"/>
          <w:lang w:val="en-GB"/>
        </w:rPr>
        <w:t xml:space="preserve"> the Ticket Details</w:t>
      </w:r>
    </w:p>
    <w:p w14:paraId="518F8C87" w14:textId="77777777" w:rsidR="00C505A6" w:rsidRDefault="00C505A6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2E3F51EF" w14:textId="2FE94C82" w:rsidR="00C505A6" w:rsidRDefault="00963441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13C6D5" wp14:editId="69C14BB1">
                <wp:simplePos x="0" y="0"/>
                <wp:positionH relativeFrom="margin">
                  <wp:posOffset>5167280</wp:posOffset>
                </wp:positionH>
                <wp:positionV relativeFrom="paragraph">
                  <wp:posOffset>3335655</wp:posOffset>
                </wp:positionV>
                <wp:extent cx="511715" cy="110604"/>
                <wp:effectExtent l="38100" t="19050" r="22225" b="8001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715" cy="11060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B91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06.85pt;margin-top:262.65pt;width:40.3pt;height:8.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C505A6">
        <w:rPr>
          <w:noProof/>
        </w:rPr>
        <w:drawing>
          <wp:inline distT="0" distB="0" distL="0" distR="0" wp14:anchorId="334289DC" wp14:editId="107AB6AB">
            <wp:extent cx="6236970" cy="2077662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45" t="32013" r="7416" b="5760"/>
                    <a:stretch/>
                  </pic:blipFill>
                  <pic:spPr bwMode="auto">
                    <a:xfrm>
                      <a:off x="0" y="0"/>
                      <a:ext cx="6276789" cy="209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F91">
        <w:rPr>
          <w:noProof/>
        </w:rPr>
        <w:drawing>
          <wp:inline distT="0" distB="0" distL="0" distR="0" wp14:anchorId="2FA00732" wp14:editId="5239E1B2">
            <wp:extent cx="6237027" cy="193162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14" t="32271" r="7414" b="9884"/>
                    <a:stretch/>
                  </pic:blipFill>
                  <pic:spPr bwMode="auto">
                    <a:xfrm>
                      <a:off x="0" y="0"/>
                      <a:ext cx="6277443" cy="194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94E8A" w14:textId="13D6CA7E" w:rsidR="00C505A6" w:rsidRDefault="00C505A6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32230CC1" w14:textId="61932F3E" w:rsidR="00C505A6" w:rsidRPr="00963441" w:rsidRDefault="00963441" w:rsidP="00963441">
      <w:pPr>
        <w:pStyle w:val="ListParagraph"/>
        <w:numPr>
          <w:ilvl w:val="0"/>
          <w:numId w:val="33"/>
        </w:numPr>
        <w:tabs>
          <w:tab w:val="left" w:pos="960"/>
        </w:tabs>
        <w:spacing w:after="0"/>
        <w:rPr>
          <w:sz w:val="20"/>
          <w:lang w:val="en-GB"/>
        </w:rPr>
      </w:pPr>
      <w:r w:rsidRPr="00963441">
        <w:rPr>
          <w:sz w:val="20"/>
          <w:lang w:val="en-GB"/>
        </w:rPr>
        <w:t>Click Complete</w:t>
      </w:r>
      <w:r w:rsidR="009B08B9">
        <w:rPr>
          <w:sz w:val="20"/>
          <w:lang w:val="en-GB"/>
        </w:rPr>
        <w:t xml:space="preserve"> </w:t>
      </w:r>
      <w:r w:rsidR="00B33FFE">
        <w:rPr>
          <w:sz w:val="20"/>
          <w:lang w:val="en-GB"/>
        </w:rPr>
        <w:t xml:space="preserve">or Go Back to return to </w:t>
      </w:r>
      <w:r w:rsidR="009B0314">
        <w:rPr>
          <w:sz w:val="20"/>
          <w:lang w:val="en-GB"/>
        </w:rPr>
        <w:t>Tickets Received</w:t>
      </w:r>
    </w:p>
    <w:p w14:paraId="5D83A4BE" w14:textId="1E53FA0C" w:rsidR="00C505A6" w:rsidRDefault="00C505A6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21F67050" w14:textId="77777777" w:rsidR="009B08B9" w:rsidRDefault="009B08B9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br w:type="page"/>
      </w:r>
    </w:p>
    <w:p w14:paraId="063F6124" w14:textId="77777777" w:rsidR="009B08B9" w:rsidRPr="00AE0DBF" w:rsidRDefault="009B08B9" w:rsidP="009B08B9">
      <w:pPr>
        <w:pStyle w:val="Heading2"/>
        <w:numPr>
          <w:ilvl w:val="0"/>
          <w:numId w:val="0"/>
        </w:numPr>
        <w:ind w:left="360" w:hanging="360"/>
        <w:rPr>
          <w:lang w:val="en-GB"/>
        </w:rPr>
      </w:pPr>
      <w:r w:rsidRPr="00AE0DBF">
        <w:rPr>
          <w:lang w:val="en-GB"/>
        </w:rPr>
        <w:lastRenderedPageBreak/>
        <w:t xml:space="preserve">Step </w:t>
      </w:r>
      <w:r>
        <w:rPr>
          <w:lang w:val="en-GB"/>
        </w:rPr>
        <w:t>3</w:t>
      </w:r>
    </w:p>
    <w:p w14:paraId="487E5EC5" w14:textId="77777777" w:rsidR="009B08B9" w:rsidRDefault="009B08B9" w:rsidP="009B08B9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33068A5A" w14:textId="77777777" w:rsidR="009B08B9" w:rsidRDefault="009B08B9" w:rsidP="009B08B9">
      <w:pPr>
        <w:tabs>
          <w:tab w:val="left" w:pos="960"/>
        </w:tabs>
        <w:spacing w:after="0"/>
        <w:rPr>
          <w:b/>
          <w:sz w:val="20"/>
          <w:lang w:val="en-GB"/>
        </w:rPr>
      </w:pPr>
      <w:r w:rsidRPr="00AE0DBF">
        <w:rPr>
          <w:b/>
          <w:sz w:val="20"/>
          <w:lang w:val="en-GB"/>
        </w:rPr>
        <w:t>You will be taken to</w:t>
      </w:r>
      <w:r>
        <w:rPr>
          <w:b/>
          <w:sz w:val="20"/>
          <w:lang w:val="en-GB"/>
        </w:rPr>
        <w:t xml:space="preserve"> the Ticket Details</w:t>
      </w:r>
    </w:p>
    <w:p w14:paraId="1CF66FEC" w14:textId="77777777" w:rsidR="009B08B9" w:rsidRDefault="009B08B9" w:rsidP="009B08B9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20459528" w14:textId="73D3D7BC" w:rsidR="00E4777A" w:rsidRDefault="0018038A" w:rsidP="003E0E60">
      <w:pPr>
        <w:rPr>
          <w:b/>
          <w:sz w:val="20"/>
          <w:lang w:val="en-GB"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6BB7BD" wp14:editId="4B7C78A3">
                <wp:simplePos x="0" y="0"/>
                <wp:positionH relativeFrom="margin">
                  <wp:posOffset>3298884</wp:posOffset>
                </wp:positionH>
                <wp:positionV relativeFrom="paragraph">
                  <wp:posOffset>3810108</wp:posOffset>
                </wp:positionV>
                <wp:extent cx="798662" cy="172384"/>
                <wp:effectExtent l="0" t="76200" r="20955" b="3746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8662" cy="17238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18F9" id="Straight Arrow Connector 76" o:spid="_x0000_s1026" type="#_x0000_t32" style="position:absolute;margin-left:259.75pt;margin-top:300pt;width:62.9pt;height:13.5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E4777A">
        <w:rPr>
          <w:noProof/>
        </w:rPr>
        <w:drawing>
          <wp:inline distT="0" distB="0" distL="0" distR="0" wp14:anchorId="10887902" wp14:editId="10ABF93E">
            <wp:extent cx="6209731" cy="2259330"/>
            <wp:effectExtent l="0" t="0" r="635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87" t="19363" r="6987" b="12990"/>
                    <a:stretch/>
                  </pic:blipFill>
                  <pic:spPr bwMode="auto">
                    <a:xfrm>
                      <a:off x="0" y="0"/>
                      <a:ext cx="6215739" cy="226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E60">
        <w:rPr>
          <w:noProof/>
        </w:rPr>
        <w:drawing>
          <wp:inline distT="0" distB="0" distL="0" distR="0" wp14:anchorId="3174CAAD" wp14:editId="553B5752">
            <wp:extent cx="6196084" cy="1957070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858" t="35628" r="7431" b="5763"/>
                    <a:stretch/>
                  </pic:blipFill>
                  <pic:spPr bwMode="auto">
                    <a:xfrm>
                      <a:off x="0" y="0"/>
                      <a:ext cx="6209502" cy="196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F8A5F" w14:textId="12AC2699" w:rsidR="00E4777A" w:rsidRDefault="00E4777A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71516504" w14:textId="4306F52C" w:rsidR="00E4777A" w:rsidRDefault="003E0E60" w:rsidP="003E0E60">
      <w:pPr>
        <w:pStyle w:val="ListParagraph"/>
        <w:numPr>
          <w:ilvl w:val="0"/>
          <w:numId w:val="33"/>
        </w:num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>Select Job Title</w:t>
      </w:r>
    </w:p>
    <w:p w14:paraId="7CF86D80" w14:textId="3C830538" w:rsidR="00F94D96" w:rsidRDefault="00F94D96" w:rsidP="003E0E60">
      <w:pPr>
        <w:pStyle w:val="ListParagraph"/>
        <w:numPr>
          <w:ilvl w:val="0"/>
          <w:numId w:val="33"/>
        </w:num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>Add Grade</w:t>
      </w:r>
    </w:p>
    <w:p w14:paraId="096C1388" w14:textId="1173A4D4" w:rsidR="00F94D96" w:rsidRDefault="00F94D96" w:rsidP="00C439D3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5E5E4AF2" w14:textId="77777777" w:rsidR="0038482C" w:rsidRDefault="00C439D3" w:rsidP="0038482C">
      <w:p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>As the Assessor you can</w:t>
      </w:r>
      <w:r w:rsidR="0038482C">
        <w:rPr>
          <w:b/>
          <w:sz w:val="20"/>
          <w:lang w:val="en-GB"/>
        </w:rPr>
        <w:t xml:space="preserve"> select:</w:t>
      </w:r>
    </w:p>
    <w:p w14:paraId="404FA912" w14:textId="77777777" w:rsidR="0038482C" w:rsidRDefault="0038482C" w:rsidP="0038482C">
      <w:p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ab/>
      </w:r>
      <w:r w:rsidR="00C439D3">
        <w:rPr>
          <w:b/>
          <w:sz w:val="20"/>
          <w:lang w:val="en-GB"/>
        </w:rPr>
        <w:t xml:space="preserve">Cancel </w:t>
      </w:r>
      <w:r>
        <w:rPr>
          <w:b/>
          <w:sz w:val="20"/>
          <w:lang w:val="en-GB"/>
        </w:rPr>
        <w:t>– to cancel out of the form</w:t>
      </w:r>
    </w:p>
    <w:p w14:paraId="31516819" w14:textId="4DEFAF37" w:rsidR="009B289C" w:rsidRDefault="0038482C" w:rsidP="0038482C">
      <w:p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ab/>
        <w:t xml:space="preserve">Next </w:t>
      </w:r>
      <w:r w:rsidR="009B289C">
        <w:rPr>
          <w:b/>
          <w:sz w:val="20"/>
          <w:lang w:val="en-GB"/>
        </w:rPr>
        <w:t>–</w:t>
      </w:r>
      <w:r>
        <w:rPr>
          <w:b/>
          <w:sz w:val="20"/>
          <w:lang w:val="en-GB"/>
        </w:rPr>
        <w:t xml:space="preserve"> t</w:t>
      </w:r>
      <w:r w:rsidR="009B289C">
        <w:rPr>
          <w:b/>
          <w:sz w:val="20"/>
          <w:lang w:val="en-GB"/>
        </w:rPr>
        <w:t>o move to the next screen</w:t>
      </w:r>
      <w:r w:rsidR="00241F6D">
        <w:rPr>
          <w:b/>
          <w:sz w:val="20"/>
          <w:lang w:val="en-GB"/>
        </w:rPr>
        <w:t xml:space="preserve"> </w:t>
      </w:r>
    </w:p>
    <w:p w14:paraId="7159048A" w14:textId="77777777" w:rsidR="00241F6D" w:rsidRDefault="009B289C" w:rsidP="0038482C">
      <w:p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ab/>
        <w:t xml:space="preserve">Save as Draft – to save at a point in the form and return to </w:t>
      </w:r>
      <w:r w:rsidR="00241F6D">
        <w:rPr>
          <w:b/>
          <w:sz w:val="20"/>
          <w:lang w:val="en-GB"/>
        </w:rPr>
        <w:t xml:space="preserve">complete </w:t>
      </w:r>
      <w:proofErr w:type="gramStart"/>
      <w:r w:rsidR="00241F6D">
        <w:rPr>
          <w:b/>
          <w:sz w:val="20"/>
          <w:lang w:val="en-GB"/>
        </w:rPr>
        <w:t>at a later time</w:t>
      </w:r>
      <w:proofErr w:type="gramEnd"/>
    </w:p>
    <w:p w14:paraId="26478E58" w14:textId="77777777" w:rsidR="00241F6D" w:rsidRDefault="00241F6D" w:rsidP="0038482C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6AA499D3" w14:textId="47306F84" w:rsidR="00C505A6" w:rsidRDefault="00241F6D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The Radio buttons </w:t>
      </w:r>
      <w:r w:rsidR="0018038A">
        <w:rPr>
          <w:b/>
          <w:sz w:val="20"/>
          <w:lang w:val="en-GB"/>
        </w:rPr>
        <w:t>will show the user how much of the form they have completed</w:t>
      </w:r>
    </w:p>
    <w:p w14:paraId="6561E168" w14:textId="77777777" w:rsidR="008D1635" w:rsidRDefault="008D1635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br w:type="page"/>
      </w:r>
    </w:p>
    <w:p w14:paraId="77114FAF" w14:textId="77777777" w:rsidR="008D1635" w:rsidRPr="00AE0DBF" w:rsidRDefault="008D1635" w:rsidP="008D1635">
      <w:pPr>
        <w:pStyle w:val="Heading2"/>
        <w:numPr>
          <w:ilvl w:val="0"/>
          <w:numId w:val="0"/>
        </w:numPr>
        <w:ind w:left="360" w:hanging="360"/>
        <w:rPr>
          <w:lang w:val="en-GB"/>
        </w:rPr>
      </w:pPr>
      <w:r w:rsidRPr="00AE0DBF">
        <w:rPr>
          <w:lang w:val="en-GB"/>
        </w:rPr>
        <w:lastRenderedPageBreak/>
        <w:t xml:space="preserve">Step </w:t>
      </w:r>
      <w:r>
        <w:rPr>
          <w:lang w:val="en-GB"/>
        </w:rPr>
        <w:t>3</w:t>
      </w:r>
    </w:p>
    <w:p w14:paraId="6E2AE4E8" w14:textId="77777777" w:rsidR="008D1635" w:rsidRDefault="008D1635" w:rsidP="008D1635">
      <w:pPr>
        <w:tabs>
          <w:tab w:val="left" w:pos="960"/>
        </w:tabs>
        <w:spacing w:after="0"/>
        <w:rPr>
          <w:b/>
          <w:sz w:val="20"/>
          <w:lang w:val="en-GB"/>
        </w:rPr>
      </w:pPr>
    </w:p>
    <w:p w14:paraId="7E9C8DB1" w14:textId="6C6FE097" w:rsidR="008D1635" w:rsidRDefault="008D1635" w:rsidP="008D1635">
      <w:p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b/>
          <w:sz w:val="20"/>
          <w:lang w:val="en-GB"/>
        </w:rPr>
        <w:t>Click Next – Record of Supervision Learning Events</w:t>
      </w:r>
    </w:p>
    <w:p w14:paraId="568383FE" w14:textId="41AC5532" w:rsidR="008D1635" w:rsidRDefault="008D1635" w:rsidP="008926B3">
      <w:pPr>
        <w:tabs>
          <w:tab w:val="left" w:pos="960"/>
        </w:tabs>
        <w:spacing w:after="0"/>
        <w:rPr>
          <w:b/>
          <w:sz w:val="20"/>
          <w:lang w:val="en-GB"/>
        </w:rPr>
      </w:pPr>
      <w:r>
        <w:rPr>
          <w:noProof/>
        </w:rPr>
        <w:drawing>
          <wp:inline distT="0" distB="0" distL="0" distR="0" wp14:anchorId="4B1B0DEF" wp14:editId="2EB22189">
            <wp:extent cx="6200775" cy="246342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53" t="31755" r="7196" b="8865"/>
                    <a:stretch/>
                  </pic:blipFill>
                  <pic:spPr bwMode="auto">
                    <a:xfrm>
                      <a:off x="0" y="0"/>
                      <a:ext cx="6232726" cy="247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F1EB4" w14:textId="701970E2" w:rsidR="008D1635" w:rsidRDefault="008D1635" w:rsidP="008D1635">
      <w:pPr>
        <w:pStyle w:val="ListParagraph"/>
        <w:numPr>
          <w:ilvl w:val="0"/>
          <w:numId w:val="34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Select </w:t>
      </w:r>
      <w:r w:rsidR="00716F17">
        <w:rPr>
          <w:b/>
          <w:sz w:val="20"/>
          <w:lang w:val="en-GB"/>
        </w:rPr>
        <w:t>Yes or No for each of the l</w:t>
      </w:r>
      <w:r w:rsidR="00A60F63">
        <w:rPr>
          <w:b/>
          <w:sz w:val="20"/>
          <w:lang w:val="en-GB"/>
        </w:rPr>
        <w:t>earning events you have supervised</w:t>
      </w:r>
      <w:r w:rsidR="00C10A3F">
        <w:rPr>
          <w:b/>
          <w:sz w:val="20"/>
          <w:lang w:val="en-GB"/>
        </w:rPr>
        <w:t xml:space="preserve"> (note these are all mandatory fields)</w:t>
      </w:r>
    </w:p>
    <w:p w14:paraId="428BF177" w14:textId="542C7FE9" w:rsidR="00716F17" w:rsidRDefault="00716F17" w:rsidP="008D1635">
      <w:pPr>
        <w:pStyle w:val="ListParagraph"/>
        <w:numPr>
          <w:ilvl w:val="0"/>
          <w:numId w:val="34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>Click Next</w:t>
      </w:r>
    </w:p>
    <w:p w14:paraId="4A33F0A0" w14:textId="77777777" w:rsidR="003F0451" w:rsidRPr="003F0451" w:rsidRDefault="003F0451" w:rsidP="003F0451">
      <w:pPr>
        <w:rPr>
          <w:b/>
          <w:sz w:val="20"/>
          <w:lang w:val="en-GB"/>
        </w:rPr>
      </w:pPr>
    </w:p>
    <w:p w14:paraId="648C13FA" w14:textId="7617B0E4" w:rsidR="00286DCB" w:rsidRPr="00286DCB" w:rsidRDefault="003F0451" w:rsidP="003F0451">
      <w:pPr>
        <w:rPr>
          <w:b/>
          <w:sz w:val="20"/>
          <w:lang w:val="en-GB"/>
        </w:rPr>
      </w:pPr>
      <w:r>
        <w:rPr>
          <w:noProof/>
        </w:rPr>
        <w:drawing>
          <wp:inline distT="0" distB="0" distL="0" distR="0" wp14:anchorId="05EA2393" wp14:editId="58E153A7">
            <wp:extent cx="6200775" cy="2265529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986" t="32271" r="7288" b="20989"/>
                    <a:stretch/>
                  </pic:blipFill>
                  <pic:spPr bwMode="auto">
                    <a:xfrm>
                      <a:off x="0" y="0"/>
                      <a:ext cx="6223231" cy="227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4B623" w14:textId="5783161F" w:rsidR="00286DCB" w:rsidRDefault="00286DCB" w:rsidP="00286DCB">
      <w:pPr>
        <w:pStyle w:val="ListParagraph"/>
        <w:numPr>
          <w:ilvl w:val="0"/>
          <w:numId w:val="35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>Complete each section by selecting th</w:t>
      </w:r>
      <w:r w:rsidR="001F3478">
        <w:rPr>
          <w:b/>
          <w:sz w:val="20"/>
          <w:lang w:val="en-GB"/>
        </w:rPr>
        <w:t>e appropriate response from the drop-down list</w:t>
      </w:r>
    </w:p>
    <w:p w14:paraId="2979CD73" w14:textId="77777777" w:rsidR="000D67DD" w:rsidRDefault="000D67DD" w:rsidP="000D67DD">
      <w:pPr>
        <w:pStyle w:val="ListParagraph"/>
        <w:numPr>
          <w:ilvl w:val="0"/>
          <w:numId w:val="35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>If you select “you have some concern”, or “you have major concern” under any of the sections the form will open and ask the assessor to provide additional comments</w:t>
      </w:r>
    </w:p>
    <w:p w14:paraId="40CB7D9C" w14:textId="5AB68943" w:rsidR="003F0451" w:rsidRDefault="000D67DD" w:rsidP="000D67DD">
      <w:pPr>
        <w:pStyle w:val="ListParagraph"/>
        <w:numPr>
          <w:ilvl w:val="0"/>
          <w:numId w:val="35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>If you select no concern you will move onto the next section</w:t>
      </w:r>
    </w:p>
    <w:p w14:paraId="27BCB0D3" w14:textId="77777777" w:rsidR="003F0451" w:rsidRDefault="003F0451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br w:type="page"/>
      </w:r>
    </w:p>
    <w:p w14:paraId="0CD84E32" w14:textId="77777777" w:rsidR="003F0451" w:rsidRDefault="003F0451" w:rsidP="003F0451">
      <w:pPr>
        <w:pStyle w:val="ListParagraph"/>
        <w:numPr>
          <w:ilvl w:val="0"/>
          <w:numId w:val="35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lastRenderedPageBreak/>
        <w:t xml:space="preserve">There is also further information under each section.  Click to </w:t>
      </w:r>
      <w:proofErr w:type="gramStart"/>
      <w:r>
        <w:rPr>
          <w:b/>
          <w:sz w:val="20"/>
          <w:lang w:val="en-GB"/>
        </w:rPr>
        <w:t>open up</w:t>
      </w:r>
      <w:proofErr w:type="gramEnd"/>
      <w:r>
        <w:rPr>
          <w:b/>
          <w:sz w:val="20"/>
          <w:lang w:val="en-GB"/>
        </w:rPr>
        <w:t xml:space="preserve"> the text, which links to the Foundation Professional Capability in the FP Curriculum 2016.  </w:t>
      </w:r>
    </w:p>
    <w:p w14:paraId="7428C265" w14:textId="77777777" w:rsidR="000D67DD" w:rsidRPr="003F0451" w:rsidRDefault="000D67DD" w:rsidP="003F0451">
      <w:pPr>
        <w:ind w:left="360"/>
        <w:rPr>
          <w:b/>
          <w:sz w:val="20"/>
          <w:lang w:val="en-GB"/>
        </w:rPr>
      </w:pPr>
    </w:p>
    <w:p w14:paraId="7394CE97" w14:textId="6E4EAFD9" w:rsidR="00844D23" w:rsidRPr="00810BB7" w:rsidRDefault="0031204A" w:rsidP="00810BB7">
      <w:pPr>
        <w:ind w:left="360"/>
        <w:rPr>
          <w:b/>
          <w:sz w:val="20"/>
          <w:lang w:val="en-GB"/>
        </w:rPr>
      </w:pPr>
      <w:r w:rsidRPr="00AE0DB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BD0886" wp14:editId="5259A168">
                <wp:simplePos x="0" y="0"/>
                <wp:positionH relativeFrom="margin">
                  <wp:posOffset>882469</wp:posOffset>
                </wp:positionH>
                <wp:positionV relativeFrom="paragraph">
                  <wp:posOffset>1069435</wp:posOffset>
                </wp:positionV>
                <wp:extent cx="1111010" cy="269121"/>
                <wp:effectExtent l="19050" t="76200" r="0" b="3619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010" cy="26912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DA30" id="Straight Arrow Connector 87" o:spid="_x0000_s1026" type="#_x0000_t32" style="position:absolute;margin-left:69.5pt;margin-top:84.2pt;width:87.5pt;height:21.2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810BB7">
        <w:rPr>
          <w:noProof/>
        </w:rPr>
        <w:drawing>
          <wp:inline distT="0" distB="0" distL="0" distR="0" wp14:anchorId="39447124" wp14:editId="7BD51E04">
            <wp:extent cx="5942950" cy="2511188"/>
            <wp:effectExtent l="0" t="0" r="127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2013" r="1421" b="5502"/>
                    <a:stretch/>
                  </pic:blipFill>
                  <pic:spPr bwMode="auto">
                    <a:xfrm>
                      <a:off x="0" y="0"/>
                      <a:ext cx="5957568" cy="251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95B3A" w14:textId="77777777" w:rsidR="003F0451" w:rsidRDefault="003F0451">
      <w:pPr>
        <w:rPr>
          <w:b/>
          <w:sz w:val="20"/>
          <w:lang w:val="en-GB"/>
        </w:rPr>
      </w:pPr>
    </w:p>
    <w:p w14:paraId="5AF48D95" w14:textId="5391F037" w:rsidR="00810BB7" w:rsidRDefault="00810BB7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br w:type="page"/>
      </w:r>
    </w:p>
    <w:p w14:paraId="1DAC61D7" w14:textId="02E68A10" w:rsidR="009D4856" w:rsidRDefault="00AF072D" w:rsidP="00AF072D">
      <w:pPr>
        <w:pStyle w:val="ListParagraph"/>
        <w:numPr>
          <w:ilvl w:val="0"/>
          <w:numId w:val="36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lastRenderedPageBreak/>
        <w:t xml:space="preserve">If </w:t>
      </w:r>
      <w:r w:rsidR="00357DD5">
        <w:rPr>
          <w:b/>
          <w:sz w:val="20"/>
          <w:lang w:val="en-GB"/>
        </w:rPr>
        <w:t xml:space="preserve">you </w:t>
      </w:r>
      <w:r>
        <w:rPr>
          <w:b/>
          <w:sz w:val="20"/>
          <w:lang w:val="en-GB"/>
        </w:rPr>
        <w:t xml:space="preserve">select </w:t>
      </w:r>
      <w:r w:rsidR="00187542">
        <w:rPr>
          <w:b/>
          <w:sz w:val="20"/>
          <w:lang w:val="en-GB"/>
        </w:rPr>
        <w:t>“</w:t>
      </w:r>
      <w:r>
        <w:rPr>
          <w:b/>
          <w:sz w:val="20"/>
          <w:lang w:val="en-GB"/>
        </w:rPr>
        <w:t xml:space="preserve">you have some </w:t>
      </w:r>
      <w:r w:rsidR="00D90E66">
        <w:rPr>
          <w:b/>
          <w:sz w:val="20"/>
          <w:lang w:val="en-GB"/>
        </w:rPr>
        <w:t>concern</w:t>
      </w:r>
      <w:r w:rsidR="00187542">
        <w:rPr>
          <w:b/>
          <w:sz w:val="20"/>
          <w:lang w:val="en-GB"/>
        </w:rPr>
        <w:t>”</w:t>
      </w:r>
      <w:r w:rsidR="00D90E66">
        <w:rPr>
          <w:b/>
          <w:sz w:val="20"/>
          <w:lang w:val="en-GB"/>
        </w:rPr>
        <w:t>,</w:t>
      </w:r>
      <w:r>
        <w:rPr>
          <w:b/>
          <w:sz w:val="20"/>
          <w:lang w:val="en-GB"/>
        </w:rPr>
        <w:t xml:space="preserve"> or </w:t>
      </w:r>
      <w:r w:rsidR="00187542">
        <w:rPr>
          <w:b/>
          <w:sz w:val="20"/>
          <w:lang w:val="en-GB"/>
        </w:rPr>
        <w:t>“</w:t>
      </w:r>
      <w:r>
        <w:rPr>
          <w:b/>
          <w:sz w:val="20"/>
          <w:lang w:val="en-GB"/>
        </w:rPr>
        <w:t>you have major concern</w:t>
      </w:r>
      <w:r w:rsidR="00187542">
        <w:rPr>
          <w:b/>
          <w:sz w:val="20"/>
          <w:lang w:val="en-GB"/>
        </w:rPr>
        <w:t>”</w:t>
      </w:r>
      <w:r w:rsidR="00357DD5">
        <w:rPr>
          <w:b/>
          <w:sz w:val="20"/>
          <w:lang w:val="en-GB"/>
        </w:rPr>
        <w:t xml:space="preserve"> under any of the section</w:t>
      </w:r>
      <w:r w:rsidR="00187542">
        <w:rPr>
          <w:b/>
          <w:sz w:val="20"/>
          <w:lang w:val="en-GB"/>
        </w:rPr>
        <w:t>s</w:t>
      </w:r>
      <w:r w:rsidR="00357DD5">
        <w:rPr>
          <w:b/>
          <w:sz w:val="20"/>
          <w:lang w:val="en-GB"/>
        </w:rPr>
        <w:t xml:space="preserve"> the form will open and ask the assessor to </w:t>
      </w:r>
      <w:r w:rsidR="003C067F">
        <w:rPr>
          <w:b/>
          <w:sz w:val="20"/>
          <w:lang w:val="en-GB"/>
        </w:rPr>
        <w:t xml:space="preserve">provide </w:t>
      </w:r>
      <w:r w:rsidR="00BB3478">
        <w:rPr>
          <w:b/>
          <w:sz w:val="20"/>
          <w:lang w:val="en-GB"/>
        </w:rPr>
        <w:t>additional comments</w:t>
      </w:r>
    </w:p>
    <w:p w14:paraId="6F832D26" w14:textId="2084FEF8" w:rsidR="00D90E66" w:rsidRDefault="00D90E66" w:rsidP="00D90E66">
      <w:pPr>
        <w:rPr>
          <w:b/>
          <w:sz w:val="20"/>
          <w:lang w:val="en-GB"/>
        </w:rPr>
      </w:pPr>
      <w:r>
        <w:rPr>
          <w:noProof/>
        </w:rPr>
        <w:drawing>
          <wp:inline distT="0" distB="0" distL="0" distR="0" wp14:anchorId="68092F98" wp14:editId="1ED074D2">
            <wp:extent cx="6182436" cy="2474595"/>
            <wp:effectExtent l="0" t="0" r="889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744" t="20137" r="6615" b="5749"/>
                    <a:stretch/>
                  </pic:blipFill>
                  <pic:spPr bwMode="auto">
                    <a:xfrm>
                      <a:off x="0" y="0"/>
                      <a:ext cx="6189225" cy="247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DD5">
        <w:rPr>
          <w:noProof/>
        </w:rPr>
        <w:drawing>
          <wp:inline distT="0" distB="0" distL="0" distR="0" wp14:anchorId="56677E6E" wp14:editId="083AB19F">
            <wp:extent cx="6155140" cy="2301619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00" t="25818" r="7161" b="5238"/>
                    <a:stretch/>
                  </pic:blipFill>
                  <pic:spPr bwMode="auto">
                    <a:xfrm>
                      <a:off x="0" y="0"/>
                      <a:ext cx="6173874" cy="230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11F19" w14:textId="1347571F" w:rsidR="00D3431D" w:rsidRDefault="003975BE" w:rsidP="003975BE">
      <w:pPr>
        <w:pStyle w:val="ListParagraph"/>
        <w:numPr>
          <w:ilvl w:val="0"/>
          <w:numId w:val="36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>Once completed click Next</w:t>
      </w:r>
      <w:r w:rsidR="00014394">
        <w:rPr>
          <w:b/>
          <w:sz w:val="20"/>
          <w:lang w:val="en-GB"/>
        </w:rPr>
        <w:t xml:space="preserve"> </w:t>
      </w:r>
    </w:p>
    <w:p w14:paraId="32E5ED42" w14:textId="77777777" w:rsidR="00D3431D" w:rsidRDefault="00D3431D">
      <w:pPr>
        <w:rPr>
          <w:b/>
          <w:sz w:val="20"/>
          <w:lang w:val="en-GB"/>
        </w:rPr>
      </w:pPr>
      <w:r>
        <w:rPr>
          <w:b/>
          <w:sz w:val="20"/>
          <w:lang w:val="en-GB"/>
        </w:rPr>
        <w:br w:type="page"/>
      </w:r>
    </w:p>
    <w:p w14:paraId="69031638" w14:textId="62D9615C" w:rsidR="00D3431D" w:rsidRDefault="0020320B" w:rsidP="00D3431D">
      <w:pPr>
        <w:pStyle w:val="ListParagraph"/>
        <w:numPr>
          <w:ilvl w:val="0"/>
          <w:numId w:val="36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lastRenderedPageBreak/>
        <w:t>You must c</w:t>
      </w:r>
      <w:r w:rsidR="00014394">
        <w:rPr>
          <w:b/>
          <w:sz w:val="20"/>
          <w:lang w:val="en-GB"/>
        </w:rPr>
        <w:t xml:space="preserve">omplete all </w:t>
      </w:r>
      <w:r w:rsidR="00D03701">
        <w:rPr>
          <w:b/>
          <w:sz w:val="20"/>
          <w:lang w:val="en-GB"/>
        </w:rPr>
        <w:t xml:space="preserve">4 </w:t>
      </w:r>
      <w:r w:rsidR="00014394">
        <w:rPr>
          <w:b/>
          <w:sz w:val="20"/>
          <w:lang w:val="en-GB"/>
        </w:rPr>
        <w:t>Sections</w:t>
      </w:r>
      <w:r w:rsidR="00D3431D" w:rsidRPr="00D3431D">
        <w:rPr>
          <w:b/>
          <w:sz w:val="20"/>
          <w:lang w:val="en-GB"/>
        </w:rPr>
        <w:t xml:space="preserve"> </w:t>
      </w:r>
      <w:r w:rsidR="003F0451">
        <w:rPr>
          <w:b/>
          <w:sz w:val="20"/>
          <w:lang w:val="en-GB"/>
        </w:rPr>
        <w:t xml:space="preserve">with the appropriate </w:t>
      </w:r>
      <w:r w:rsidR="0082728E">
        <w:rPr>
          <w:b/>
          <w:sz w:val="20"/>
          <w:lang w:val="en-GB"/>
        </w:rPr>
        <w:t>selection from the drop-down list</w:t>
      </w:r>
    </w:p>
    <w:p w14:paraId="745E97D0" w14:textId="6945200B" w:rsidR="00BA0341" w:rsidRDefault="00014394">
      <w:pPr>
        <w:rPr>
          <w:b/>
          <w:sz w:val="20"/>
          <w:lang w:val="en-GB"/>
        </w:rPr>
      </w:pPr>
      <w:r>
        <w:rPr>
          <w:noProof/>
        </w:rPr>
        <w:drawing>
          <wp:inline distT="0" distB="0" distL="0" distR="0" wp14:anchorId="665FBF80" wp14:editId="2D6B47EC">
            <wp:extent cx="5991367" cy="1198245"/>
            <wp:effectExtent l="0" t="0" r="9525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086" t="44405" r="6977" b="19705"/>
                    <a:stretch/>
                  </pic:blipFill>
                  <pic:spPr bwMode="auto">
                    <a:xfrm>
                      <a:off x="0" y="0"/>
                      <a:ext cx="6001440" cy="120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AA7CC" w14:textId="77777777" w:rsidR="00A51312" w:rsidRPr="007B6D9F" w:rsidRDefault="00A51312" w:rsidP="00A51312">
      <w:pPr>
        <w:pStyle w:val="ListParagraph"/>
        <w:numPr>
          <w:ilvl w:val="0"/>
          <w:numId w:val="37"/>
        </w:numPr>
        <w:rPr>
          <w:b/>
          <w:sz w:val="20"/>
          <w:lang w:val="en-GB"/>
        </w:rPr>
      </w:pPr>
      <w:r w:rsidRPr="007B6D9F">
        <w:rPr>
          <w:b/>
          <w:sz w:val="20"/>
          <w:lang w:val="en-GB"/>
        </w:rPr>
        <w:t>Once completed click Next</w:t>
      </w:r>
    </w:p>
    <w:p w14:paraId="3E589A59" w14:textId="3E50B7CF" w:rsidR="003C7F25" w:rsidRDefault="003C7F25">
      <w:pPr>
        <w:rPr>
          <w:b/>
          <w:sz w:val="20"/>
          <w:lang w:val="en-GB"/>
        </w:rPr>
      </w:pPr>
      <w:r>
        <w:rPr>
          <w:noProof/>
        </w:rPr>
        <w:drawing>
          <wp:inline distT="0" distB="0" distL="0" distR="0" wp14:anchorId="32B14EE8" wp14:editId="0F601C52">
            <wp:extent cx="5991225" cy="1146175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972" t="43631" r="7641" b="22030"/>
                    <a:stretch/>
                  </pic:blipFill>
                  <pic:spPr bwMode="auto">
                    <a:xfrm>
                      <a:off x="0" y="0"/>
                      <a:ext cx="6001083" cy="114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52ABC" w14:textId="77777777" w:rsidR="00A51312" w:rsidRPr="007B6D9F" w:rsidRDefault="00A51312" w:rsidP="00A51312">
      <w:pPr>
        <w:pStyle w:val="ListParagraph"/>
        <w:numPr>
          <w:ilvl w:val="0"/>
          <w:numId w:val="37"/>
        </w:numPr>
        <w:rPr>
          <w:b/>
          <w:sz w:val="20"/>
          <w:lang w:val="en-GB"/>
        </w:rPr>
      </w:pPr>
      <w:r w:rsidRPr="007B6D9F">
        <w:rPr>
          <w:b/>
          <w:sz w:val="20"/>
          <w:lang w:val="en-GB"/>
        </w:rPr>
        <w:t>Once completed click Next</w:t>
      </w:r>
    </w:p>
    <w:p w14:paraId="135DBF2B" w14:textId="447CC4A4" w:rsidR="007B6D9F" w:rsidRDefault="007B6D9F">
      <w:pPr>
        <w:rPr>
          <w:b/>
          <w:sz w:val="20"/>
          <w:lang w:val="en-GB"/>
        </w:rPr>
      </w:pPr>
      <w:r>
        <w:rPr>
          <w:noProof/>
        </w:rPr>
        <w:drawing>
          <wp:inline distT="0" distB="0" distL="0" distR="0" wp14:anchorId="01909B47" wp14:editId="468D7510">
            <wp:extent cx="6018663" cy="1241425"/>
            <wp:effectExtent l="0" t="0" r="127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628" t="41566" r="7082" b="21248"/>
                    <a:stretch/>
                  </pic:blipFill>
                  <pic:spPr bwMode="auto">
                    <a:xfrm>
                      <a:off x="0" y="0"/>
                      <a:ext cx="6026987" cy="124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F38D7" w14:textId="77777777" w:rsidR="00FF6F9A" w:rsidRPr="007B6D9F" w:rsidRDefault="00FF6F9A" w:rsidP="00FF6F9A">
      <w:pPr>
        <w:pStyle w:val="ListParagraph"/>
        <w:numPr>
          <w:ilvl w:val="0"/>
          <w:numId w:val="37"/>
        </w:numPr>
        <w:rPr>
          <w:b/>
          <w:sz w:val="20"/>
          <w:lang w:val="en-GB"/>
        </w:rPr>
      </w:pPr>
      <w:r w:rsidRPr="007B6D9F">
        <w:rPr>
          <w:b/>
          <w:sz w:val="20"/>
          <w:lang w:val="en-GB"/>
        </w:rPr>
        <w:t>Once completed click Next</w:t>
      </w:r>
    </w:p>
    <w:p w14:paraId="1E6FD44E" w14:textId="4E59E222" w:rsidR="007B6D9F" w:rsidRPr="007B6D9F" w:rsidRDefault="007B6D9F" w:rsidP="007B6D9F">
      <w:pPr>
        <w:rPr>
          <w:b/>
          <w:sz w:val="20"/>
          <w:lang w:val="en-GB"/>
        </w:rPr>
      </w:pPr>
    </w:p>
    <w:p w14:paraId="2AAA1722" w14:textId="02A48FC2" w:rsidR="001C3337" w:rsidRDefault="00A51312" w:rsidP="00A51312">
      <w:pPr>
        <w:pStyle w:val="ListParagraph"/>
        <w:numPr>
          <w:ilvl w:val="0"/>
          <w:numId w:val="37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>There is a final section</w:t>
      </w:r>
      <w:r w:rsidR="00634CB5">
        <w:rPr>
          <w:b/>
          <w:sz w:val="20"/>
          <w:lang w:val="en-GB"/>
        </w:rPr>
        <w:t xml:space="preserve"> </w:t>
      </w:r>
      <w:r w:rsidR="00511438">
        <w:rPr>
          <w:b/>
          <w:sz w:val="20"/>
          <w:lang w:val="en-GB"/>
        </w:rPr>
        <w:t xml:space="preserve">in the form </w:t>
      </w:r>
      <w:r w:rsidR="00634CB5">
        <w:rPr>
          <w:b/>
          <w:sz w:val="20"/>
          <w:lang w:val="en-GB"/>
        </w:rPr>
        <w:t>for any other comments</w:t>
      </w:r>
      <w:r w:rsidR="001C3337">
        <w:rPr>
          <w:b/>
          <w:sz w:val="20"/>
          <w:lang w:val="en-GB"/>
        </w:rPr>
        <w:t>, which free text</w:t>
      </w:r>
      <w:r w:rsidR="005B4AAF">
        <w:rPr>
          <w:b/>
          <w:sz w:val="20"/>
          <w:lang w:val="en-GB"/>
        </w:rPr>
        <w:t xml:space="preserve"> (non-mandatory)</w:t>
      </w:r>
      <w:r w:rsidR="001C3337">
        <w:rPr>
          <w:b/>
          <w:sz w:val="20"/>
          <w:lang w:val="en-GB"/>
        </w:rPr>
        <w:t>.  T</w:t>
      </w:r>
      <w:r w:rsidR="00634CB5">
        <w:rPr>
          <w:b/>
          <w:sz w:val="20"/>
          <w:lang w:val="en-GB"/>
        </w:rPr>
        <w:t xml:space="preserve">he assessor </w:t>
      </w:r>
      <w:r w:rsidR="001C3337">
        <w:rPr>
          <w:b/>
          <w:sz w:val="20"/>
          <w:lang w:val="en-GB"/>
        </w:rPr>
        <w:t xml:space="preserve">may use this section </w:t>
      </w:r>
      <w:r w:rsidR="00634CB5">
        <w:rPr>
          <w:b/>
          <w:sz w:val="20"/>
          <w:lang w:val="en-GB"/>
        </w:rPr>
        <w:t xml:space="preserve">to </w:t>
      </w:r>
      <w:r w:rsidR="00511438">
        <w:rPr>
          <w:b/>
          <w:sz w:val="20"/>
          <w:lang w:val="en-GB"/>
        </w:rPr>
        <w:t xml:space="preserve">highlight any </w:t>
      </w:r>
      <w:r w:rsidR="001C3337">
        <w:rPr>
          <w:b/>
          <w:sz w:val="20"/>
          <w:lang w:val="en-GB"/>
        </w:rPr>
        <w:t xml:space="preserve">other </w:t>
      </w:r>
      <w:r w:rsidR="00511438">
        <w:rPr>
          <w:b/>
          <w:sz w:val="20"/>
          <w:lang w:val="en-GB"/>
        </w:rPr>
        <w:t xml:space="preserve">additional areas </w:t>
      </w:r>
      <w:r w:rsidR="001C3337">
        <w:rPr>
          <w:b/>
          <w:sz w:val="20"/>
          <w:lang w:val="en-GB"/>
        </w:rPr>
        <w:t xml:space="preserve">to the trainees e.g. </w:t>
      </w:r>
      <w:r w:rsidR="00841272">
        <w:rPr>
          <w:b/>
          <w:sz w:val="20"/>
          <w:lang w:val="en-GB"/>
        </w:rPr>
        <w:t xml:space="preserve">areas of </w:t>
      </w:r>
      <w:r w:rsidR="001C3337">
        <w:rPr>
          <w:b/>
          <w:sz w:val="20"/>
          <w:lang w:val="en-GB"/>
        </w:rPr>
        <w:t>good practice</w:t>
      </w:r>
      <w:r w:rsidR="005B4AAF">
        <w:rPr>
          <w:b/>
          <w:sz w:val="20"/>
          <w:lang w:val="en-GB"/>
        </w:rPr>
        <w:t xml:space="preserve"> </w:t>
      </w:r>
      <w:r w:rsidR="00363802">
        <w:rPr>
          <w:b/>
          <w:sz w:val="20"/>
          <w:lang w:val="en-GB"/>
        </w:rPr>
        <w:t>and/or areas for further development</w:t>
      </w:r>
    </w:p>
    <w:p w14:paraId="59355830" w14:textId="77777777" w:rsidR="00D03701" w:rsidRDefault="00D03701">
      <w:pPr>
        <w:rPr>
          <w:b/>
          <w:sz w:val="20"/>
          <w:lang w:val="en-GB"/>
        </w:rPr>
      </w:pPr>
      <w:r>
        <w:rPr>
          <w:noProof/>
        </w:rPr>
        <w:drawing>
          <wp:inline distT="0" distB="0" distL="0" distR="0" wp14:anchorId="109CCBF3" wp14:editId="682EF5EB">
            <wp:extent cx="5998191" cy="1268095"/>
            <wp:effectExtent l="0" t="0" r="3175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859" t="44331" r="7283" b="17973"/>
                    <a:stretch/>
                  </pic:blipFill>
                  <pic:spPr bwMode="auto">
                    <a:xfrm>
                      <a:off x="0" y="0"/>
                      <a:ext cx="6058399" cy="128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470A2" w14:textId="77601DB7" w:rsidR="0082728E" w:rsidRPr="0082728E" w:rsidRDefault="004F2FC1" w:rsidP="00993DF5">
      <w:pPr>
        <w:pStyle w:val="ListParagraph"/>
        <w:numPr>
          <w:ilvl w:val="0"/>
          <w:numId w:val="37"/>
        </w:numPr>
        <w:rPr>
          <w:b/>
          <w:sz w:val="20"/>
          <w:lang w:val="en-GB"/>
        </w:rPr>
      </w:pPr>
      <w:r w:rsidRPr="0082728E">
        <w:rPr>
          <w:b/>
          <w:sz w:val="20"/>
          <w:lang w:val="en-GB"/>
        </w:rPr>
        <w:t>Click Submit once completed</w:t>
      </w:r>
      <w:r w:rsidR="0082728E" w:rsidRPr="0082728E">
        <w:rPr>
          <w:b/>
          <w:sz w:val="20"/>
          <w:lang w:val="en-GB"/>
        </w:rPr>
        <w:t xml:space="preserve"> </w:t>
      </w:r>
      <w:r w:rsidR="0082728E" w:rsidRPr="0082728E">
        <w:rPr>
          <w:b/>
          <w:sz w:val="20"/>
          <w:lang w:val="en-GB"/>
        </w:rPr>
        <w:br w:type="page"/>
      </w:r>
    </w:p>
    <w:p w14:paraId="2907790F" w14:textId="2BC153A9" w:rsidR="004F2FC1" w:rsidRDefault="004F2FC1" w:rsidP="004F2FC1">
      <w:pPr>
        <w:pStyle w:val="ListParagraph"/>
        <w:numPr>
          <w:ilvl w:val="0"/>
          <w:numId w:val="37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lastRenderedPageBreak/>
        <w:t>The assessor will be asked to confirm submission</w:t>
      </w:r>
      <w:r w:rsidR="00AB7203">
        <w:rPr>
          <w:b/>
          <w:sz w:val="20"/>
          <w:lang w:val="en-GB"/>
        </w:rPr>
        <w:t xml:space="preserve"> before returning the ticket</w:t>
      </w:r>
      <w:r w:rsidR="00C521C5">
        <w:rPr>
          <w:b/>
          <w:sz w:val="20"/>
          <w:lang w:val="en-GB"/>
        </w:rPr>
        <w:t xml:space="preserve"> details </w:t>
      </w:r>
      <w:r w:rsidR="00AB7203">
        <w:rPr>
          <w:b/>
          <w:sz w:val="20"/>
          <w:lang w:val="en-GB"/>
        </w:rPr>
        <w:t>page</w:t>
      </w:r>
    </w:p>
    <w:p w14:paraId="65260824" w14:textId="0DADC6D1" w:rsidR="00014394" w:rsidRPr="00014394" w:rsidRDefault="00C521C5" w:rsidP="00014394">
      <w:pPr>
        <w:rPr>
          <w:b/>
          <w:sz w:val="20"/>
          <w:lang w:val="en-GB"/>
        </w:rPr>
      </w:pPr>
      <w:r>
        <w:rPr>
          <w:noProof/>
        </w:rPr>
        <w:drawing>
          <wp:inline distT="0" distB="0" distL="0" distR="0" wp14:anchorId="5EB106A8" wp14:editId="1B27D272">
            <wp:extent cx="6018663" cy="2120900"/>
            <wp:effectExtent l="0" t="0" r="127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743" t="13683" r="6290" b="22807"/>
                    <a:stretch/>
                  </pic:blipFill>
                  <pic:spPr bwMode="auto">
                    <a:xfrm>
                      <a:off x="0" y="0"/>
                      <a:ext cx="6027935" cy="212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0D69" w14:textId="77777777" w:rsidR="00FF5BB7" w:rsidRDefault="008D255F" w:rsidP="008D255F">
      <w:pPr>
        <w:pStyle w:val="ListParagraph"/>
        <w:numPr>
          <w:ilvl w:val="0"/>
          <w:numId w:val="38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The assessor will see the date the form was </w:t>
      </w:r>
      <w:r w:rsidR="00306793">
        <w:rPr>
          <w:b/>
          <w:sz w:val="20"/>
          <w:lang w:val="en-GB"/>
        </w:rPr>
        <w:t>completed</w:t>
      </w:r>
    </w:p>
    <w:p w14:paraId="11EAE21C" w14:textId="474C18DA" w:rsidR="003975BE" w:rsidRDefault="00FF5BB7" w:rsidP="008D255F">
      <w:pPr>
        <w:pStyle w:val="ListParagraph"/>
        <w:numPr>
          <w:ilvl w:val="0"/>
          <w:numId w:val="38"/>
        </w:numPr>
        <w:rPr>
          <w:b/>
          <w:sz w:val="20"/>
          <w:lang w:val="en-GB"/>
        </w:rPr>
      </w:pPr>
      <w:r>
        <w:rPr>
          <w:b/>
          <w:sz w:val="20"/>
          <w:lang w:val="en-GB"/>
        </w:rPr>
        <w:t xml:space="preserve">The assessor can also view </w:t>
      </w:r>
      <w:r w:rsidR="00306793">
        <w:rPr>
          <w:b/>
          <w:sz w:val="20"/>
          <w:lang w:val="en-GB"/>
        </w:rPr>
        <w:t>their entry</w:t>
      </w:r>
    </w:p>
    <w:p w14:paraId="48BACA9D" w14:textId="77777777" w:rsidR="00306793" w:rsidRPr="00FC30DD" w:rsidRDefault="00306793" w:rsidP="00FC30DD">
      <w:pPr>
        <w:rPr>
          <w:b/>
          <w:sz w:val="20"/>
          <w:lang w:val="en-GB"/>
        </w:rPr>
      </w:pPr>
    </w:p>
    <w:p w14:paraId="54D29837" w14:textId="77777777" w:rsidR="00D90E66" w:rsidRPr="00D90E66" w:rsidRDefault="00D90E66" w:rsidP="00D90E66">
      <w:pPr>
        <w:rPr>
          <w:b/>
          <w:sz w:val="20"/>
          <w:lang w:val="en-GB"/>
        </w:rPr>
      </w:pPr>
    </w:p>
    <w:sectPr w:rsidR="00D90E66" w:rsidRPr="00D90E66">
      <w:headerReference w:type="default" r:id="rId28"/>
      <w:footerReference w:type="default" r:id="rId29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36B3C" w14:textId="77777777" w:rsidR="00FF6F38" w:rsidRDefault="00FF6F38">
      <w:pPr>
        <w:spacing w:after="0" w:line="240" w:lineRule="auto"/>
      </w:pPr>
      <w:r>
        <w:separator/>
      </w:r>
    </w:p>
  </w:endnote>
  <w:endnote w:type="continuationSeparator" w:id="0">
    <w:p w14:paraId="4D6DF948" w14:textId="77777777" w:rsidR="00FF6F38" w:rsidRDefault="00FF6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38E28" w14:textId="77777777" w:rsidR="004D64A8" w:rsidRDefault="004D64A8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>
      <w:rPr>
        <w:color w:val="5B9BD5" w:themeColor="accent1"/>
      </w:rPr>
      <w:t>2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>
      <w:rPr>
        <w:color w:val="5B9BD5" w:themeColor="accent1"/>
      </w:rPr>
      <w:t>2</w:t>
    </w:r>
    <w:r>
      <w:rPr>
        <w:color w:val="5B9BD5" w:themeColor="accent1"/>
      </w:rPr>
      <w:fldChar w:fldCharType="end"/>
    </w:r>
  </w:p>
  <w:p w14:paraId="46D16D52" w14:textId="77777777" w:rsidR="001E042A" w:rsidRDefault="001E042A" w:rsidP="004D6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E0A91" w14:textId="77777777" w:rsidR="00FF6F38" w:rsidRDefault="00FF6F38">
      <w:pPr>
        <w:spacing w:after="0" w:line="240" w:lineRule="auto"/>
      </w:pPr>
      <w:r>
        <w:separator/>
      </w:r>
    </w:p>
  </w:footnote>
  <w:footnote w:type="continuationSeparator" w:id="0">
    <w:p w14:paraId="3A278162" w14:textId="77777777" w:rsidR="00FF6F38" w:rsidRDefault="00FF6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D2D97" w14:textId="77777777" w:rsidR="00CE6283" w:rsidRDefault="00CE6283" w:rsidP="00CE6283">
    <w:pPr>
      <w:pStyle w:val="Header"/>
      <w:jc w:val="right"/>
    </w:pPr>
    <w:r>
      <w:rPr>
        <w:noProof/>
      </w:rPr>
      <w:drawing>
        <wp:inline distT="0" distB="0" distL="0" distR="0" wp14:anchorId="7F42818B" wp14:editId="3570BFC9">
          <wp:extent cx="1599565" cy="451337"/>
          <wp:effectExtent l="0" t="0" r="635" b="6350"/>
          <wp:docPr id="396" name="Picture 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7" cy="4591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16AE528" w14:textId="77777777" w:rsidR="00CE6283" w:rsidRDefault="00CE6283" w:rsidP="00CE628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D165A2"/>
    <w:multiLevelType w:val="multilevel"/>
    <w:tmpl w:val="72F6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457DB4"/>
    <w:multiLevelType w:val="multilevel"/>
    <w:tmpl w:val="4954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CE0"/>
    <w:multiLevelType w:val="multilevel"/>
    <w:tmpl w:val="470C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0C00DE"/>
    <w:multiLevelType w:val="hybridMultilevel"/>
    <w:tmpl w:val="0A361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31110"/>
    <w:multiLevelType w:val="hybridMultilevel"/>
    <w:tmpl w:val="70C0D2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4949FC"/>
    <w:multiLevelType w:val="hybridMultilevel"/>
    <w:tmpl w:val="104ED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D2447"/>
    <w:multiLevelType w:val="hybridMultilevel"/>
    <w:tmpl w:val="E47CE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3362D"/>
    <w:multiLevelType w:val="multilevel"/>
    <w:tmpl w:val="2ADE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684DAB"/>
    <w:multiLevelType w:val="hybridMultilevel"/>
    <w:tmpl w:val="99C23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B5436"/>
    <w:multiLevelType w:val="hybridMultilevel"/>
    <w:tmpl w:val="DF2C1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2E74B5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2E74B5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2E74B5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2E74B5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2E74B5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2E74B5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2E74B5" w:themeColor="accent1" w:themeShade="BF"/>
      </w:rPr>
    </w:lvl>
  </w:abstractNum>
  <w:abstractNum w:abstractNumId="22" w15:restartNumberingAfterBreak="0">
    <w:nsid w:val="5818557C"/>
    <w:multiLevelType w:val="hybridMultilevel"/>
    <w:tmpl w:val="91563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36D7D"/>
    <w:multiLevelType w:val="multilevel"/>
    <w:tmpl w:val="55D8B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15829"/>
    <w:multiLevelType w:val="hybridMultilevel"/>
    <w:tmpl w:val="48C88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2C30D2"/>
    <w:multiLevelType w:val="multilevel"/>
    <w:tmpl w:val="409C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8135FF"/>
    <w:multiLevelType w:val="hybridMultilevel"/>
    <w:tmpl w:val="27E00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abstractNum w:abstractNumId="28" w15:restartNumberingAfterBreak="0">
    <w:nsid w:val="68875328"/>
    <w:multiLevelType w:val="multilevel"/>
    <w:tmpl w:val="D8804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34CBE"/>
    <w:multiLevelType w:val="multilevel"/>
    <w:tmpl w:val="D382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5910E3"/>
    <w:multiLevelType w:val="multilevel"/>
    <w:tmpl w:val="2438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F31F35"/>
    <w:multiLevelType w:val="hybridMultilevel"/>
    <w:tmpl w:val="C7523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F62B66"/>
    <w:multiLevelType w:val="hybridMultilevel"/>
    <w:tmpl w:val="AAC83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46765B"/>
    <w:multiLevelType w:val="hybridMultilevel"/>
    <w:tmpl w:val="1E841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324FD3"/>
    <w:multiLevelType w:val="hybridMultilevel"/>
    <w:tmpl w:val="082E2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EC0D0B"/>
    <w:multiLevelType w:val="multilevel"/>
    <w:tmpl w:val="0F36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7"/>
  </w:num>
  <w:num w:numId="3">
    <w:abstractNumId w:val="27"/>
    <w:lvlOverride w:ilvl="0">
      <w:startOverride w:val="1"/>
    </w:lvlOverride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20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3"/>
  </w:num>
  <w:num w:numId="21">
    <w:abstractNumId w:val="25"/>
  </w:num>
  <w:num w:numId="22">
    <w:abstractNumId w:val="35"/>
  </w:num>
  <w:num w:numId="23">
    <w:abstractNumId w:val="10"/>
  </w:num>
  <w:num w:numId="24">
    <w:abstractNumId w:val="12"/>
  </w:num>
  <w:num w:numId="25">
    <w:abstractNumId w:val="30"/>
  </w:num>
  <w:num w:numId="26">
    <w:abstractNumId w:val="29"/>
  </w:num>
  <w:num w:numId="27">
    <w:abstractNumId w:val="18"/>
  </w:num>
  <w:num w:numId="28">
    <w:abstractNumId w:val="19"/>
  </w:num>
  <w:num w:numId="29">
    <w:abstractNumId w:val="14"/>
  </w:num>
  <w:num w:numId="30">
    <w:abstractNumId w:val="17"/>
  </w:num>
  <w:num w:numId="31">
    <w:abstractNumId w:val="24"/>
  </w:num>
  <w:num w:numId="32">
    <w:abstractNumId w:val="22"/>
  </w:num>
  <w:num w:numId="33">
    <w:abstractNumId w:val="32"/>
  </w:num>
  <w:num w:numId="34">
    <w:abstractNumId w:val="16"/>
  </w:num>
  <w:num w:numId="35">
    <w:abstractNumId w:val="34"/>
  </w:num>
  <w:num w:numId="36">
    <w:abstractNumId w:val="31"/>
  </w:num>
  <w:num w:numId="37">
    <w:abstractNumId w:val="33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F8"/>
    <w:rsid w:val="00014394"/>
    <w:rsid w:val="00016A2B"/>
    <w:rsid w:val="000279AD"/>
    <w:rsid w:val="000535F2"/>
    <w:rsid w:val="00083B37"/>
    <w:rsid w:val="00086579"/>
    <w:rsid w:val="000A0612"/>
    <w:rsid w:val="000A7916"/>
    <w:rsid w:val="000C6B20"/>
    <w:rsid w:val="000D67DD"/>
    <w:rsid w:val="000E0D36"/>
    <w:rsid w:val="000F68F5"/>
    <w:rsid w:val="00130707"/>
    <w:rsid w:val="001552AE"/>
    <w:rsid w:val="0018038A"/>
    <w:rsid w:val="00187542"/>
    <w:rsid w:val="001A5CD5"/>
    <w:rsid w:val="001A5DDD"/>
    <w:rsid w:val="001A728E"/>
    <w:rsid w:val="001B546B"/>
    <w:rsid w:val="001C3337"/>
    <w:rsid w:val="001C435C"/>
    <w:rsid w:val="001E042A"/>
    <w:rsid w:val="001E32B4"/>
    <w:rsid w:val="001E6410"/>
    <w:rsid w:val="001F3478"/>
    <w:rsid w:val="0020320B"/>
    <w:rsid w:val="00222988"/>
    <w:rsid w:val="00225505"/>
    <w:rsid w:val="0022658A"/>
    <w:rsid w:val="0023097F"/>
    <w:rsid w:val="002322E1"/>
    <w:rsid w:val="0024032E"/>
    <w:rsid w:val="00241F6D"/>
    <w:rsid w:val="00250293"/>
    <w:rsid w:val="002645F8"/>
    <w:rsid w:val="00286DCB"/>
    <w:rsid w:val="002C1AE1"/>
    <w:rsid w:val="002C4C28"/>
    <w:rsid w:val="002F1A26"/>
    <w:rsid w:val="00300B25"/>
    <w:rsid w:val="00306793"/>
    <w:rsid w:val="0031204A"/>
    <w:rsid w:val="00320028"/>
    <w:rsid w:val="003312ED"/>
    <w:rsid w:val="00357DD5"/>
    <w:rsid w:val="00363802"/>
    <w:rsid w:val="0038482C"/>
    <w:rsid w:val="003975BE"/>
    <w:rsid w:val="003B12FE"/>
    <w:rsid w:val="003B5E57"/>
    <w:rsid w:val="003C067F"/>
    <w:rsid w:val="003C3CD7"/>
    <w:rsid w:val="003C7F25"/>
    <w:rsid w:val="003D5C1B"/>
    <w:rsid w:val="003E0E60"/>
    <w:rsid w:val="003F0451"/>
    <w:rsid w:val="004018C1"/>
    <w:rsid w:val="00417786"/>
    <w:rsid w:val="0043105F"/>
    <w:rsid w:val="00431C2D"/>
    <w:rsid w:val="00437186"/>
    <w:rsid w:val="004434FE"/>
    <w:rsid w:val="00444321"/>
    <w:rsid w:val="004513FB"/>
    <w:rsid w:val="0045368B"/>
    <w:rsid w:val="00461D51"/>
    <w:rsid w:val="00464826"/>
    <w:rsid w:val="004727F4"/>
    <w:rsid w:val="00474B16"/>
    <w:rsid w:val="004A0A8D"/>
    <w:rsid w:val="004B1D99"/>
    <w:rsid w:val="004B474D"/>
    <w:rsid w:val="004C0515"/>
    <w:rsid w:val="004C1339"/>
    <w:rsid w:val="004C25A0"/>
    <w:rsid w:val="004D64A8"/>
    <w:rsid w:val="004F2FC1"/>
    <w:rsid w:val="004F5298"/>
    <w:rsid w:val="005066B7"/>
    <w:rsid w:val="00511438"/>
    <w:rsid w:val="00527F91"/>
    <w:rsid w:val="00552974"/>
    <w:rsid w:val="00566AAE"/>
    <w:rsid w:val="005756C4"/>
    <w:rsid w:val="00575B92"/>
    <w:rsid w:val="005851CF"/>
    <w:rsid w:val="005B4AAF"/>
    <w:rsid w:val="005C398C"/>
    <w:rsid w:val="005D4DC9"/>
    <w:rsid w:val="005D5419"/>
    <w:rsid w:val="005F7999"/>
    <w:rsid w:val="00601C17"/>
    <w:rsid w:val="00612D59"/>
    <w:rsid w:val="00626EDA"/>
    <w:rsid w:val="006275F9"/>
    <w:rsid w:val="00631823"/>
    <w:rsid w:val="00634CB5"/>
    <w:rsid w:val="006436AF"/>
    <w:rsid w:val="00664611"/>
    <w:rsid w:val="0066482B"/>
    <w:rsid w:val="00670D05"/>
    <w:rsid w:val="00671D8C"/>
    <w:rsid w:val="00683ABE"/>
    <w:rsid w:val="006870C5"/>
    <w:rsid w:val="00692AD0"/>
    <w:rsid w:val="006A02F2"/>
    <w:rsid w:val="006D7FF8"/>
    <w:rsid w:val="006F01E3"/>
    <w:rsid w:val="00704472"/>
    <w:rsid w:val="00716D42"/>
    <w:rsid w:val="00716F17"/>
    <w:rsid w:val="0073611C"/>
    <w:rsid w:val="00747648"/>
    <w:rsid w:val="00763D95"/>
    <w:rsid w:val="00791457"/>
    <w:rsid w:val="00792EA8"/>
    <w:rsid w:val="007B6D9F"/>
    <w:rsid w:val="007E6671"/>
    <w:rsid w:val="007F372E"/>
    <w:rsid w:val="00810BB7"/>
    <w:rsid w:val="00820914"/>
    <w:rsid w:val="0082728E"/>
    <w:rsid w:val="00841272"/>
    <w:rsid w:val="00844B7F"/>
    <w:rsid w:val="00844D23"/>
    <w:rsid w:val="0084607C"/>
    <w:rsid w:val="00862906"/>
    <w:rsid w:val="00866C68"/>
    <w:rsid w:val="008926B3"/>
    <w:rsid w:val="008B5845"/>
    <w:rsid w:val="008C1378"/>
    <w:rsid w:val="008D1635"/>
    <w:rsid w:val="008D255F"/>
    <w:rsid w:val="008D4BAA"/>
    <w:rsid w:val="008D5E06"/>
    <w:rsid w:val="008D6D77"/>
    <w:rsid w:val="00901EB5"/>
    <w:rsid w:val="00902AD9"/>
    <w:rsid w:val="009155D8"/>
    <w:rsid w:val="00920132"/>
    <w:rsid w:val="00925178"/>
    <w:rsid w:val="00943713"/>
    <w:rsid w:val="00954BFF"/>
    <w:rsid w:val="00963441"/>
    <w:rsid w:val="00990EE8"/>
    <w:rsid w:val="00994DA0"/>
    <w:rsid w:val="009B0314"/>
    <w:rsid w:val="009B08B9"/>
    <w:rsid w:val="009B289C"/>
    <w:rsid w:val="009D4856"/>
    <w:rsid w:val="009E344D"/>
    <w:rsid w:val="009F6851"/>
    <w:rsid w:val="00A04F05"/>
    <w:rsid w:val="00A51312"/>
    <w:rsid w:val="00A60F63"/>
    <w:rsid w:val="00A624F6"/>
    <w:rsid w:val="00AA0A9B"/>
    <w:rsid w:val="00AA1635"/>
    <w:rsid w:val="00AA20A2"/>
    <w:rsid w:val="00AA316B"/>
    <w:rsid w:val="00AA5C8B"/>
    <w:rsid w:val="00AB4078"/>
    <w:rsid w:val="00AB7203"/>
    <w:rsid w:val="00AD14E6"/>
    <w:rsid w:val="00AD3407"/>
    <w:rsid w:val="00AE0DBF"/>
    <w:rsid w:val="00AF072D"/>
    <w:rsid w:val="00B33FFE"/>
    <w:rsid w:val="00B474E6"/>
    <w:rsid w:val="00B5792D"/>
    <w:rsid w:val="00B65F2C"/>
    <w:rsid w:val="00B745B8"/>
    <w:rsid w:val="00B87006"/>
    <w:rsid w:val="00BA0341"/>
    <w:rsid w:val="00BA3E75"/>
    <w:rsid w:val="00BB12C1"/>
    <w:rsid w:val="00BB3478"/>
    <w:rsid w:val="00BC1FD2"/>
    <w:rsid w:val="00BD063D"/>
    <w:rsid w:val="00BE57AE"/>
    <w:rsid w:val="00C0296F"/>
    <w:rsid w:val="00C10A3F"/>
    <w:rsid w:val="00C2165B"/>
    <w:rsid w:val="00C439D3"/>
    <w:rsid w:val="00C505A6"/>
    <w:rsid w:val="00C521C5"/>
    <w:rsid w:val="00C549D1"/>
    <w:rsid w:val="00C61E1A"/>
    <w:rsid w:val="00C72CD6"/>
    <w:rsid w:val="00C92C41"/>
    <w:rsid w:val="00C92E49"/>
    <w:rsid w:val="00CB58AB"/>
    <w:rsid w:val="00CC71E1"/>
    <w:rsid w:val="00CD32BF"/>
    <w:rsid w:val="00CE6283"/>
    <w:rsid w:val="00D03701"/>
    <w:rsid w:val="00D11B8D"/>
    <w:rsid w:val="00D1640D"/>
    <w:rsid w:val="00D17650"/>
    <w:rsid w:val="00D17A57"/>
    <w:rsid w:val="00D3431D"/>
    <w:rsid w:val="00D47026"/>
    <w:rsid w:val="00D57E3E"/>
    <w:rsid w:val="00D8115A"/>
    <w:rsid w:val="00D90E66"/>
    <w:rsid w:val="00DA289B"/>
    <w:rsid w:val="00DB24CB"/>
    <w:rsid w:val="00DB3E88"/>
    <w:rsid w:val="00DF5013"/>
    <w:rsid w:val="00E4777A"/>
    <w:rsid w:val="00E47D42"/>
    <w:rsid w:val="00E9640A"/>
    <w:rsid w:val="00E969A2"/>
    <w:rsid w:val="00EA4049"/>
    <w:rsid w:val="00EA6CAB"/>
    <w:rsid w:val="00EA7F17"/>
    <w:rsid w:val="00EC4A4F"/>
    <w:rsid w:val="00ED3BDB"/>
    <w:rsid w:val="00F040FE"/>
    <w:rsid w:val="00F06192"/>
    <w:rsid w:val="00F1586E"/>
    <w:rsid w:val="00F21E07"/>
    <w:rsid w:val="00F26222"/>
    <w:rsid w:val="00F354F6"/>
    <w:rsid w:val="00F44F32"/>
    <w:rsid w:val="00F54996"/>
    <w:rsid w:val="00F61DEF"/>
    <w:rsid w:val="00F62A1B"/>
    <w:rsid w:val="00F66E3A"/>
    <w:rsid w:val="00F75C50"/>
    <w:rsid w:val="00F84F48"/>
    <w:rsid w:val="00F94D96"/>
    <w:rsid w:val="00F966E4"/>
    <w:rsid w:val="00FC30DD"/>
    <w:rsid w:val="00FD62F9"/>
    <w:rsid w:val="00FF5BB7"/>
    <w:rsid w:val="00FF6F38"/>
    <w:rsid w:val="00FF6F9A"/>
    <w:rsid w:val="00F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27C53D"/>
  <w15:chartTrackingRefBased/>
  <w15:docId w15:val="{1BAA5B06-BB21-4F43-96B9-21565CD6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042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E06"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2E74B5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8D6D77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8D5E06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2E74B5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8D5E06"/>
    <w:rPr>
      <w:b/>
      <w:bCs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8D5E06"/>
    <w:pPr>
      <w:spacing w:after="160" w:line="264" w:lineRule="auto"/>
      <w:ind w:right="576"/>
    </w:pPr>
    <w:rPr>
      <w:i/>
      <w:iCs/>
      <w:color w:val="595959" w:themeColor="text1" w:themeTint="A6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5E06"/>
    <w:rPr>
      <w:b/>
      <w:bCs/>
      <w:color w:val="2E74B5" w:themeColor="accent1" w:themeShade="BF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8D5E06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nhideWhenUsed/>
    <w:qFormat/>
    <w:rsid w:val="00F61D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378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78"/>
    <w:rPr>
      <w:rFonts w:ascii="Segoe UI" w:hAnsi="Segoe UI" w:cs="Segoe UI"/>
    </w:rPr>
  </w:style>
  <w:style w:type="paragraph" w:styleId="NormalWeb">
    <w:name w:val="Normal (Web)"/>
    <w:basedOn w:val="Normal"/>
    <w:uiPriority w:val="99"/>
    <w:semiHidden/>
    <w:unhideWhenUsed/>
    <w:rsid w:val="0023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5C398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D4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5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sM\Documents\Custom%20Office%20Templates\How%20To%20Guide.dotx" TargetMode="External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E12FBC3B70746AD0FA5D2E2095582" ma:contentTypeVersion="11" ma:contentTypeDescription="Create a new document." ma:contentTypeScope="" ma:versionID="050408786fcc27d51f468b81185f06ea">
  <xsd:schema xmlns:xsd="http://www.w3.org/2001/XMLSchema" xmlns:xs="http://www.w3.org/2001/XMLSchema" xmlns:p="http://schemas.microsoft.com/office/2006/metadata/properties" xmlns:ns3="92d2ad8e-ff2c-439a-aaaf-4c96f8dafb1f" xmlns:ns4="ac3fd715-a58f-48a4-9877-1aba32c398eb" targetNamespace="http://schemas.microsoft.com/office/2006/metadata/properties" ma:root="true" ma:fieldsID="19bdb7d4490d12be598ff12e4606fa56" ns3:_="" ns4:_="">
    <xsd:import namespace="92d2ad8e-ff2c-439a-aaaf-4c96f8dafb1f"/>
    <xsd:import namespace="ac3fd715-a58f-48a4-9877-1aba32c398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2ad8e-ff2c-439a-aaaf-4c96f8daf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fd715-a58f-48a4-9877-1aba32c39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66314-D0EC-4952-99AE-FFE0C21C3580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c3fd715-a58f-48a4-9877-1aba32c398eb"/>
    <ds:schemaRef ds:uri="92d2ad8e-ff2c-439a-aaaf-4c96f8dafb1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14FB0FF-A7FD-4880-852D-79B3123D88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61EEA2-5871-4F8D-94FD-37028939B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2ad8e-ff2c-439a-aaaf-4c96f8dafb1f"/>
    <ds:schemaRef ds:uri="ac3fd715-a58f-48a4-9877-1aba32c39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7745A6-AEBB-4934-BDF0-2F7DA138C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How To Guide</Template>
  <TotalTime>0</TotalTime>
  <Pages>9</Pages>
  <Words>333</Words>
  <Characters>1903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Meikle</dc:creator>
  <cp:lastModifiedBy>Gillian Carter</cp:lastModifiedBy>
  <cp:revision>2</cp:revision>
  <cp:lastPrinted>2019-01-21T16:58:00Z</cp:lastPrinted>
  <dcterms:created xsi:type="dcterms:W3CDTF">2019-10-29T14:16:00Z</dcterms:created>
  <dcterms:modified xsi:type="dcterms:W3CDTF">2019-10-29T14:16:00Z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0x010100353E12FBC3B70746AD0FA5D2E2095582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Anumol@vidyatech.com</vt:lpwstr>
  </property>
  <property fmtid="{D5CDD505-2E9C-101B-9397-08002B2CF9AE}" pid="11" name="MSIP_Label_f42aa342-8706-4288-bd11-ebb85995028c_SetDate">
    <vt:lpwstr>2018-06-11T10:18:00.5562380Z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Extended_MSFT_Method">
    <vt:lpwstr>Automatic</vt:lpwstr>
  </property>
  <property fmtid="{D5CDD505-2E9C-101B-9397-08002B2CF9AE}" pid="15" name="Sensitivity">
    <vt:lpwstr>General</vt:lpwstr>
  </property>
</Properties>
</file>